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5"/>
      </w:pPr>
      <w:r>
        <w:t>РУКОВОДСТВО ПОЛЬЗОВАТЕЛЯ</w:t>
      </w:r>
    </w:p>
    <w:p>
      <w:pPr>
        <w:pStyle w:val="155"/>
      </w:pPr>
      <w:r>
        <w:t xml:space="preserve">по формированию отчетности </w:t>
      </w:r>
    </w:p>
    <w:p>
      <w:pPr>
        <w:pStyle w:val="155"/>
      </w:pPr>
      <w:r>
        <w:t>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РФ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РФ, и об использовании предоставЛенных средств для их финансового обеспечения</w:t>
      </w:r>
      <w:r>
        <w:rPr>
          <w:rFonts w:hint="eastAsia"/>
        </w:rPr>
        <w:t xml:space="preserve"> В</w:t>
      </w:r>
      <w:r>
        <w:t xml:space="preserve"> </w:t>
      </w:r>
      <w:r>
        <w:rPr>
          <w:rFonts w:hint="eastAsia"/>
        </w:rPr>
        <w:t>ГОСУДАРСТВЕННОЙ</w:t>
      </w:r>
      <w:r>
        <w:t xml:space="preserve"> </w:t>
      </w:r>
      <w:r>
        <w:rPr>
          <w:rFonts w:hint="eastAsia"/>
        </w:rPr>
        <w:t>ИНФОРМАЦИОННОЙ</w:t>
      </w:r>
      <w:bookmarkStart w:id="174" w:name="_GoBack"/>
      <w:bookmarkEnd w:id="174"/>
      <w:r>
        <w:t xml:space="preserve"> </w:t>
      </w:r>
      <w:r>
        <w:rPr>
          <w:rFonts w:hint="eastAsia"/>
        </w:rPr>
        <w:t>СИСТЕМЕ</w:t>
      </w:r>
      <w:r>
        <w:t xml:space="preserve"> </w:t>
      </w:r>
      <w:r>
        <w:rPr>
          <w:rFonts w:hint="eastAsia"/>
        </w:rPr>
        <w:t>ОБЯЗАТЕЛЬНОГО</w:t>
      </w:r>
      <w:r>
        <w:t xml:space="preserve"> </w:t>
      </w:r>
      <w:r>
        <w:rPr>
          <w:rFonts w:hint="eastAsia"/>
        </w:rPr>
        <w:t>МЕДИЦИНСКОГО</w:t>
      </w:r>
      <w:r>
        <w:t xml:space="preserve"> </w:t>
      </w:r>
      <w:r>
        <w:rPr>
          <w:rFonts w:hint="eastAsia"/>
        </w:rPr>
        <w:t>СТРАХОВАНИЯ</w:t>
      </w:r>
      <w:r>
        <w:t xml:space="preserve"> </w:t>
      </w:r>
    </w:p>
    <w:p>
      <w:pPr>
        <w:pStyle w:val="155"/>
      </w:pPr>
      <w:r>
        <w:rPr>
          <w:rFonts w:hint="eastAsia"/>
        </w:rPr>
        <w:t>«ГИС</w:t>
      </w:r>
      <w:r>
        <w:t xml:space="preserve"> </w:t>
      </w:r>
      <w:r>
        <w:rPr>
          <w:rFonts w:hint="eastAsia"/>
        </w:rPr>
        <w:t>ОМС»</w:t>
      </w:r>
      <w:r>
        <w:t xml:space="preserve"> </w:t>
      </w:r>
    </w:p>
    <w:p>
      <w:pPr>
        <w:pStyle w:val="155"/>
      </w:pPr>
      <w:r>
        <w:rPr>
          <w:rFonts w:hint="eastAsia"/>
        </w:rPr>
        <w:t>ДЛЯ</w:t>
      </w:r>
      <w:r>
        <w:t xml:space="preserve"> МЕДИЦИНСКОЙ ОРГАНИЗАЦИИ</w:t>
      </w:r>
    </w:p>
    <w:p>
      <w:pPr>
        <w:pStyle w:val="154"/>
        <w:spacing w:before="4320"/>
      </w:pPr>
      <w:r>
        <w:t>2022.01</w:t>
      </w:r>
    </w:p>
    <w:p>
      <w:pPr>
        <w:pStyle w:val="175"/>
      </w:pPr>
      <w:r>
        <w:t>СОДЕРЖАНИЕ</w:t>
      </w:r>
    </w:p>
    <w:p>
      <w:pPr>
        <w:pStyle w:val="62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"_Toc104971914" </w:instrText>
      </w:r>
      <w:r>
        <w:fldChar w:fldCharType="separate"/>
      </w:r>
      <w:r>
        <w:rPr>
          <w:rStyle w:val="19"/>
        </w:rPr>
        <w:t>ВВЕДЕНИЕ</w:t>
      </w:r>
      <w:r>
        <w:tab/>
      </w:r>
      <w:r>
        <w:fldChar w:fldCharType="begin"/>
      </w:r>
      <w:r>
        <w:instrText xml:space="preserve"> PAGEREF _Toc104971914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2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"_Toc104971915" </w:instrText>
      </w:r>
      <w:r>
        <w:fldChar w:fldCharType="separate"/>
      </w:r>
      <w:r>
        <w:rPr>
          <w:rStyle w:val="19"/>
        </w:rPr>
        <w:t>1 Запуск Системы</w:t>
      </w:r>
      <w:r>
        <w:tab/>
      </w:r>
      <w:r>
        <w:fldChar w:fldCharType="begin"/>
      </w:r>
      <w:r>
        <w:instrText xml:space="preserve"> PAGEREF _Toc104971915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2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"_Toc104971916" </w:instrText>
      </w:r>
      <w:r>
        <w:fldChar w:fldCharType="separate"/>
      </w:r>
      <w:r>
        <w:rPr>
          <w:rStyle w:val="19"/>
          <w:lang w:eastAsia="ru-RU"/>
        </w:rPr>
        <w:t>2 Работа в подразделе «Реестр отчетов»</w:t>
      </w:r>
      <w:r>
        <w:tab/>
      </w:r>
      <w:r>
        <w:fldChar w:fldCharType="begin"/>
      </w:r>
      <w:r>
        <w:instrText xml:space="preserve"> PAGEREF _Toc104971916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"_Toc104971917" </w:instrText>
      </w:r>
      <w:r>
        <w:fldChar w:fldCharType="separate"/>
      </w:r>
      <w:r>
        <w:rPr>
          <w:rStyle w:val="19"/>
          <w:lang w:eastAsia="ru-RU"/>
        </w:rPr>
        <w:t>2.1 Переход в подраздел «Реестр отчетов»</w:t>
      </w:r>
      <w:r>
        <w:tab/>
      </w:r>
      <w:r>
        <w:fldChar w:fldCharType="begin"/>
      </w:r>
      <w:r>
        <w:instrText xml:space="preserve"> PAGEREF _Toc104971917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"_Toc104971918" </w:instrText>
      </w:r>
      <w:r>
        <w:fldChar w:fldCharType="separate"/>
      </w:r>
      <w:r>
        <w:rPr>
          <w:rStyle w:val="19"/>
          <w:lang w:eastAsia="ru-RU"/>
        </w:rPr>
        <w:t>2.2 Формирование отчета</w:t>
      </w:r>
      <w:r>
        <w:tab/>
      </w:r>
      <w:r>
        <w:fldChar w:fldCharType="begin"/>
      </w:r>
      <w:r>
        <w:instrText xml:space="preserve"> PAGEREF _Toc104971918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"_Toc104971919" </w:instrText>
      </w:r>
      <w:r>
        <w:fldChar w:fldCharType="separate"/>
      </w:r>
      <w:r>
        <w:rPr>
          <w:rStyle w:val="19"/>
          <w:lang w:eastAsia="ru-RU"/>
        </w:rPr>
        <w:t>2.3 Просмотр и заполнение карточки отчета</w:t>
      </w:r>
      <w:r>
        <w:tab/>
      </w:r>
      <w:r>
        <w:fldChar w:fldCharType="begin"/>
      </w:r>
      <w:r>
        <w:instrText xml:space="preserve"> PAGEREF _Toc104971919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"_Toc104971920" </w:instrText>
      </w:r>
      <w:r>
        <w:fldChar w:fldCharType="separate"/>
      </w:r>
      <w:r>
        <w:rPr>
          <w:rStyle w:val="19"/>
          <w:lang w:eastAsia="ru-RU"/>
        </w:rPr>
        <w:t>2.3.1 Заполнение вкладки «</w:t>
      </w:r>
      <w:r>
        <w:rPr>
          <w:rStyle w:val="19"/>
        </w:rPr>
        <w:t>Реализация мероприятий по организации доп. проф. образования мед. работников»</w:t>
      </w:r>
      <w:r>
        <w:tab/>
      </w:r>
      <w:r>
        <w:fldChar w:fldCharType="begin"/>
      </w:r>
      <w:r>
        <w:instrText xml:space="preserve"> PAGEREF _Toc104971920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"_Toc104971921" </w:instrText>
      </w:r>
      <w:r>
        <w:fldChar w:fldCharType="separate"/>
      </w:r>
      <w:r>
        <w:rPr>
          <w:rStyle w:val="19"/>
          <w:lang w:eastAsia="ru-RU"/>
        </w:rPr>
        <w:t>2.3.2 Заполнение вкладки «</w:t>
      </w:r>
      <w:r>
        <w:rPr>
          <w:rStyle w:val="19"/>
        </w:rPr>
        <w:t>Реализация мероприятий по приобретению мед. оборудования»</w:t>
      </w:r>
      <w:r>
        <w:tab/>
      </w:r>
      <w:r>
        <w:fldChar w:fldCharType="begin"/>
      </w:r>
      <w:r>
        <w:instrText xml:space="preserve"> PAGEREF _Toc104971921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"_Toc104971922" </w:instrText>
      </w:r>
      <w:r>
        <w:fldChar w:fldCharType="separate"/>
      </w:r>
      <w:r>
        <w:rPr>
          <w:rStyle w:val="19"/>
          <w:lang w:eastAsia="ru-RU"/>
        </w:rPr>
        <w:t>2.3.3 Заполнение вкладки «</w:t>
      </w:r>
      <w:r>
        <w:rPr>
          <w:rStyle w:val="19"/>
        </w:rPr>
        <w:t>Реализация мероприятий по проведению ремонта мед. оборудования»</w:t>
      </w:r>
      <w:r>
        <w:tab/>
      </w:r>
      <w:r>
        <w:fldChar w:fldCharType="begin"/>
      </w:r>
      <w:r>
        <w:instrText xml:space="preserve"> PAGEREF _Toc104971922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"_Toc104971923" </w:instrText>
      </w:r>
      <w:r>
        <w:fldChar w:fldCharType="separate"/>
      </w:r>
      <w:r>
        <w:rPr>
          <w:rStyle w:val="19"/>
        </w:rPr>
        <w:t>2.3.4 Просмотр печатной формы документа и закрытие карточки документа</w:t>
      </w:r>
      <w:r>
        <w:tab/>
      </w:r>
      <w:r>
        <w:fldChar w:fldCharType="begin"/>
      </w:r>
      <w:r>
        <w:instrText xml:space="preserve"> PAGEREF _Toc104971923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"_Toc104971924" </w:instrText>
      </w:r>
      <w:r>
        <w:fldChar w:fldCharType="separate"/>
      </w:r>
      <w:r>
        <w:rPr>
          <w:rStyle w:val="19"/>
        </w:rPr>
        <w:t>2.4 Внутреннее согласование документа</w:t>
      </w:r>
      <w:r>
        <w:tab/>
      </w:r>
      <w:r>
        <w:fldChar w:fldCharType="begin"/>
      </w:r>
      <w:r>
        <w:instrText xml:space="preserve"> PAGEREF _Toc104971924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"_Toc104971925" </w:instrText>
      </w:r>
      <w:r>
        <w:fldChar w:fldCharType="separate"/>
      </w:r>
      <w:r>
        <w:rPr>
          <w:rStyle w:val="19"/>
        </w:rPr>
        <w:t>2.4.1 Формирование листа согласования</w:t>
      </w:r>
      <w:r>
        <w:tab/>
      </w:r>
      <w:r>
        <w:fldChar w:fldCharType="begin"/>
      </w:r>
      <w:r>
        <w:instrText xml:space="preserve"> PAGEREF _Toc104971925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"_Toc104971926" </w:instrText>
      </w:r>
      <w:r>
        <w:fldChar w:fldCharType="separate"/>
      </w:r>
      <w:r>
        <w:rPr>
          <w:rStyle w:val="19"/>
        </w:rPr>
        <w:t>2.4.2 Согласование</w:t>
      </w:r>
      <w:r>
        <w:tab/>
      </w:r>
      <w:r>
        <w:fldChar w:fldCharType="begin"/>
      </w:r>
      <w:r>
        <w:instrText xml:space="preserve"> PAGEREF _Toc104971926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"_Toc104971927" </w:instrText>
      </w:r>
      <w:r>
        <w:fldChar w:fldCharType="separate"/>
      </w:r>
      <w:r>
        <w:rPr>
          <w:rStyle w:val="19"/>
        </w:rPr>
        <w:t>2.4.3 Утверждение</w:t>
      </w:r>
      <w:r>
        <w:tab/>
      </w:r>
      <w:r>
        <w:fldChar w:fldCharType="begin"/>
      </w:r>
      <w:r>
        <w:instrText xml:space="preserve"> PAGEREF _Toc104971927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"_Toc104971928" </w:instrText>
      </w:r>
      <w:r>
        <w:fldChar w:fldCharType="separate"/>
      </w:r>
      <w:r>
        <w:rPr>
          <w:rStyle w:val="19"/>
        </w:rPr>
        <w:t>2.4.4 Редактирование и повторное согласование</w:t>
      </w:r>
      <w:r>
        <w:tab/>
      </w:r>
      <w:r>
        <w:fldChar w:fldCharType="begin"/>
      </w:r>
      <w:r>
        <w:instrText xml:space="preserve"> PAGEREF _Toc104971928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"_Toc104971929" </w:instrText>
      </w:r>
      <w:r>
        <w:fldChar w:fldCharType="separate"/>
      </w:r>
      <w:r>
        <w:rPr>
          <w:rStyle w:val="19"/>
        </w:rPr>
        <w:t>2.5 Просмотр истории резолюций</w:t>
      </w:r>
      <w:r>
        <w:tab/>
      </w:r>
      <w:r>
        <w:fldChar w:fldCharType="begin"/>
      </w:r>
      <w:r>
        <w:instrText xml:space="preserve"> PAGEREF _Toc104971929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"_Toc104971930" </w:instrText>
      </w:r>
      <w:r>
        <w:fldChar w:fldCharType="separate"/>
      </w:r>
      <w:r>
        <w:rPr>
          <w:rStyle w:val="19"/>
          <w:lang w:eastAsia="ru-RU"/>
        </w:rPr>
        <w:t>2.6 Формирование печатной формы</w:t>
      </w:r>
      <w:r>
        <w:tab/>
      </w:r>
      <w:r>
        <w:fldChar w:fldCharType="begin"/>
      </w:r>
      <w:r>
        <w:instrText xml:space="preserve"> PAGEREF _Toc104971930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"_Toc104971931" </w:instrText>
      </w:r>
      <w:r>
        <w:fldChar w:fldCharType="separate"/>
      </w:r>
      <w:r>
        <w:rPr>
          <w:rStyle w:val="19"/>
          <w:lang w:eastAsia="ru-RU"/>
        </w:rPr>
        <w:t>2.6.1 Формирование печатной формы подраздела</w:t>
      </w:r>
      <w:r>
        <w:tab/>
      </w:r>
      <w:r>
        <w:fldChar w:fldCharType="begin"/>
      </w:r>
      <w:r>
        <w:instrText xml:space="preserve"> PAGEREF _Toc104971931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"_Toc104971932" </w:instrText>
      </w:r>
      <w:r>
        <w:fldChar w:fldCharType="separate"/>
      </w:r>
      <w:r>
        <w:rPr>
          <w:rStyle w:val="19"/>
          <w:lang w:eastAsia="ru-RU"/>
        </w:rPr>
        <w:t>2.6.2 Формирование печатной формы документа</w:t>
      </w:r>
      <w:r>
        <w:tab/>
      </w:r>
      <w:r>
        <w:fldChar w:fldCharType="begin"/>
      </w:r>
      <w:r>
        <w:instrText xml:space="preserve"> PAGEREF _Toc104971932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"_Toc104971933" </w:instrText>
      </w:r>
      <w:r>
        <w:fldChar w:fldCharType="separate"/>
      </w:r>
      <w:r>
        <w:rPr>
          <w:rStyle w:val="19"/>
        </w:rPr>
        <w:t>2.7 Просмотр электронной подписи документа</w:t>
      </w:r>
      <w:r>
        <w:tab/>
      </w:r>
      <w:r>
        <w:fldChar w:fldCharType="begin"/>
      </w:r>
      <w:r>
        <w:instrText xml:space="preserve"> PAGEREF _Toc104971933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67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"_Toc104971934" </w:instrText>
      </w:r>
      <w:r>
        <w:fldChar w:fldCharType="separate"/>
      </w:r>
      <w:r>
        <w:rPr>
          <w:rStyle w:val="19"/>
          <w:lang w:eastAsia="ru-RU"/>
        </w:rPr>
        <w:t>2.8 Формирование версии документа</w:t>
      </w:r>
      <w:r>
        <w:tab/>
      </w:r>
      <w:r>
        <w:fldChar w:fldCharType="begin"/>
      </w:r>
      <w:r>
        <w:instrText xml:space="preserve"> PAGEREF _Toc104971934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"_Toc104971935" </w:instrText>
      </w:r>
      <w:r>
        <w:fldChar w:fldCharType="separate"/>
      </w:r>
      <w:r>
        <w:rPr>
          <w:rStyle w:val="19"/>
          <w:lang w:eastAsia="ru-RU"/>
        </w:rPr>
        <w:t>2.8.1 Формирование версии документа</w:t>
      </w:r>
      <w:r>
        <w:tab/>
      </w:r>
      <w:r>
        <w:fldChar w:fldCharType="begin"/>
      </w:r>
      <w:r>
        <w:instrText xml:space="preserve"> PAGEREF _Toc104971935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66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"_Toc104971936" </w:instrText>
      </w:r>
      <w:r>
        <w:fldChar w:fldCharType="separate"/>
      </w:r>
      <w:r>
        <w:rPr>
          <w:rStyle w:val="19"/>
          <w:lang w:eastAsia="ru-RU"/>
        </w:rPr>
        <w:t>2.8.2 Просмотр версий документа</w:t>
      </w:r>
      <w:r>
        <w:tab/>
      </w:r>
      <w:r>
        <w:fldChar w:fldCharType="begin"/>
      </w:r>
      <w:r>
        <w:instrText xml:space="preserve"> PAGEREF _Toc104971936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62"/>
        <w:rPr>
          <w:rFonts w:asciiTheme="minorHAnsi" w:hAnsiTheme="minorHAnsi" w:eastAsiaTheme="minorEastAsia" w:cstheme="minorBidi"/>
          <w:sz w:val="22"/>
          <w:lang w:eastAsia="ru-RU"/>
        </w:rPr>
      </w:pPr>
      <w:r>
        <w:fldChar w:fldCharType="begin"/>
      </w:r>
      <w:r>
        <w:instrText xml:space="preserve"> HYPERLINK \l "_Toc104971937" </w:instrText>
      </w:r>
      <w:r>
        <w:fldChar w:fldCharType="separate"/>
      </w:r>
      <w:r>
        <w:rPr>
          <w:rStyle w:val="19"/>
        </w:rPr>
        <w:t>3 Техническая поддержка</w:t>
      </w:r>
      <w:r>
        <w:tab/>
      </w:r>
      <w:r>
        <w:fldChar w:fldCharType="begin"/>
      </w:r>
      <w:r>
        <w:instrText xml:space="preserve"> PAGEREF _Toc104971937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156"/>
      </w:pPr>
      <w:r>
        <w:fldChar w:fldCharType="end"/>
      </w:r>
      <w:r>
        <w:t>перечень терминов и сокращений</w:t>
      </w:r>
    </w:p>
    <w:tbl>
      <w:tblPr>
        <w:tblStyle w:val="12"/>
        <w:tblW w:w="4998" w:type="pct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2"/>
        <w:gridCol w:w="6688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tblHeader/>
        </w:trPr>
        <w:tc>
          <w:tcPr>
            <w:tcW w:w="1605" w:type="pct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157"/>
            </w:pPr>
            <w:r>
              <w:t>Сокращение</w:t>
            </w:r>
          </w:p>
        </w:tc>
        <w:tc>
          <w:tcPr>
            <w:tcW w:w="3395" w:type="pct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pStyle w:val="157"/>
            </w:pPr>
            <w:r>
              <w:t>Наименование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1605" w:type="pct"/>
          </w:tcPr>
          <w:p>
            <w:pPr>
              <w:pStyle w:val="158"/>
            </w:pPr>
            <w:r>
              <w:t>Интернет-обозреватель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 xml:space="preserve">Программное обеспечение для просмотра web-страниц в сети интернет: </w:t>
            </w:r>
            <w:r>
              <w:rPr>
                <w:lang w:val="en-US"/>
              </w:rPr>
              <w:t>Chromium</w:t>
            </w:r>
            <w:r>
              <w:t>-</w:t>
            </w:r>
            <w:r>
              <w:rPr>
                <w:lang w:val="en-US"/>
              </w:rPr>
              <w:t>Gost</w:t>
            </w:r>
            <w:r>
              <w:t>, Яндекс.Браузер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05" w:type="pct"/>
          </w:tcPr>
          <w:p>
            <w:pPr>
              <w:pStyle w:val="158"/>
            </w:pPr>
            <w:r>
              <w:t>МО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>Медицинские организации, осуществляющие деятельность в сфере обязательного медицинского страхования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605" w:type="pct"/>
          </w:tcPr>
          <w:p>
            <w:pPr>
              <w:pStyle w:val="158"/>
            </w:pPr>
            <w:r>
              <w:t>ОИ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>Ответственный исполнитель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605" w:type="pct"/>
          </w:tcPr>
          <w:p>
            <w:pPr>
              <w:pStyle w:val="158"/>
            </w:pPr>
            <w:r>
              <w:t>РО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>Руководитель организации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1605" w:type="pct"/>
          </w:tcPr>
          <w:p>
            <w:pPr>
              <w:pStyle w:val="158"/>
            </w:pPr>
            <w:r>
              <w:t>Система, ГИС ОМС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>Государственная информационная система обязательного медицинского страхования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605" w:type="pct"/>
          </w:tcPr>
          <w:p>
            <w:pPr>
              <w:pStyle w:val="158"/>
            </w:pPr>
            <w:r>
              <w:t>ТФОМС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t>Территориальный фонд обязательного медицинского страхования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1605" w:type="pct"/>
          </w:tcPr>
          <w:p>
            <w:pPr>
              <w:pStyle w:val="158"/>
              <w:rPr>
                <w:highlight w:val="yellow"/>
              </w:rPr>
            </w:pPr>
            <w:r>
              <w:t>ФОМС</w:t>
            </w:r>
          </w:p>
        </w:tc>
        <w:tc>
          <w:tcPr>
            <w:tcW w:w="3395" w:type="pct"/>
          </w:tcPr>
          <w:p>
            <w:pPr>
              <w:pStyle w:val="158"/>
              <w:rPr>
                <w:rStyle w:val="159"/>
                <w:highlight w:val="yellow"/>
              </w:rPr>
            </w:pPr>
            <w:r>
              <w:t>Федеральный фонд обязательного медицинского страхования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605" w:type="pct"/>
          </w:tcPr>
          <w:p>
            <w:pPr>
              <w:pStyle w:val="158"/>
            </w:pPr>
            <w:r>
              <w:t>ЭП</w:t>
            </w:r>
          </w:p>
        </w:tc>
        <w:tc>
          <w:tcPr>
            <w:tcW w:w="3395" w:type="pct"/>
          </w:tcPr>
          <w:p>
            <w:pPr>
              <w:pStyle w:val="158"/>
            </w:pPr>
            <w:r>
              <w:rPr>
                <w:rStyle w:val="159"/>
              </w:rPr>
              <w:t>Электронная подпись</w:t>
            </w:r>
          </w:p>
        </w:tc>
      </w:tr>
    </w:tbl>
    <w:p>
      <w:pPr>
        <w:pStyle w:val="2"/>
        <w:numPr>
          <w:ilvl w:val="0"/>
          <w:numId w:val="0"/>
        </w:numPr>
        <w:ind w:left="454"/>
      </w:pPr>
      <w:bookmarkStart w:id="0" w:name="_Toc98927953"/>
      <w:bookmarkStart w:id="1" w:name="_Toc104971914"/>
      <w:bookmarkStart w:id="2" w:name="_Toc84436807"/>
      <w:r>
        <w:t>ВВЕДЕНИЕ</w:t>
      </w:r>
      <w:bookmarkEnd w:id="0"/>
      <w:bookmarkEnd w:id="1"/>
    </w:p>
    <w:p>
      <w:pPr>
        <w:pStyle w:val="163"/>
      </w:pPr>
      <w:r>
        <w:t>Согласно приказа Федерального фонда обязательного медицинского страхования «Об утверждении порядка и форм представления отчетности 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Российской Федерации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Российской Федерации, и об использовании предоставленных средств для их финансового обеспечения» отчетность 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Российской Федерации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Российской Федерации, и об использовании предоставленных средств для их финансового обеспечения (далее – отчетность) предоставляется:</w:t>
      </w:r>
    </w:p>
    <w:p>
      <w:pPr>
        <w:pStyle w:val="162"/>
      </w:pPr>
      <w:bookmarkStart w:id="3" w:name="_Hlk93570548"/>
      <w:r>
        <w:t>медицинской организацией, функции и полномочия учредителя в отношении которой осуществляет Правительство Российской Федерации или федеральные органы исполнительной власти, оказывающей медицинскую помощь, финансовое обеспечение которой осуществляется в соответствии с пунктом 11 статьи 5 Федерального закона от 29 ноября 2010 г. № 326-ФЗ «Об обязательном медицинском страховании в Российской Федерации» (далее – Федеральный закон «Об обязательном медицинском страховании в Российской Федерации»), которой установлены объемы предоставления медицинской помощи в соответствующем финансовом году и с которой заключен договор на оказание и оплату медицинской помощи в рамках базовой программы обязательного медицинского страхования в соответствии со статьей 39.1 Федерального закона «Об обязательном медицинском страховании в Российской Федерации»</w:t>
      </w:r>
      <w:bookmarkEnd w:id="3"/>
      <w:r>
        <w:t>;</w:t>
      </w:r>
    </w:p>
    <w:p>
      <w:pPr>
        <w:pStyle w:val="162"/>
      </w:pPr>
      <w:r>
        <w:t>медицинской организацией, участвующей в реализации территориальной программы обязательного медицинского страхования субъекта Российской Федерации в соответствующем финансовом году, с которой заключен договор на оказание и оплату медицинской помощи по обязательному медицинскому страхованию на текущий финансовый год в соответствии со статьей 39 Федерального закона «Об обязательном медицинском страховании в Российской Федерации»</w:t>
      </w:r>
      <w:r>
        <w:rPr>
          <w:vertAlign w:val="superscript"/>
        </w:rPr>
        <w:t xml:space="preserve"> </w:t>
      </w:r>
      <w:bookmarkStart w:id="4" w:name="_Hlk95750244"/>
      <w:r>
        <w:t>(далее при совместном упоминании – медицинская организация, МО).</w:t>
      </w:r>
    </w:p>
    <w:p>
      <w:pPr>
        <w:pStyle w:val="163"/>
      </w:pPr>
      <w:r>
        <w:t>Отчетность составляется по форме согласно приложению № 2 к приказу по состоянию на первое число месяца, следующего за отчетным периодом, в форме электронного документа в государственной информационной системе обязательного медицинского страхования ежеквартально нарастающим итогом.</w:t>
      </w:r>
    </w:p>
    <w:p>
      <w:pPr>
        <w:pStyle w:val="163"/>
      </w:pPr>
      <w:r>
        <w:t>Отчетность предоставляется после заключения соглашения о финансовом обеспечении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 (далее – соглашение) соответственно с Федеральным фондом обязательного медицинского страхования,</w:t>
      </w:r>
      <w:bookmarkEnd w:id="4"/>
      <w:r>
        <w:t xml:space="preserve"> территориальным фондом обязательного медицинского страхования (далее при совместном упоминании – фонд).</w:t>
      </w:r>
    </w:p>
    <w:p>
      <w:pPr>
        <w:pStyle w:val="2"/>
        <w:rPr>
          <w:rFonts w:asciiTheme="minorHAnsi" w:hAnsiTheme="minorHAnsi"/>
        </w:rPr>
      </w:pPr>
      <w:bookmarkStart w:id="5" w:name="_Toc104971915"/>
      <w:r>
        <w:t>Запуск Системы</w:t>
      </w:r>
      <w:bookmarkEnd w:id="2"/>
      <w:bookmarkEnd w:id="5"/>
    </w:p>
    <w:p>
      <w:pPr>
        <w:pStyle w:val="163"/>
      </w:pPr>
      <w:r>
        <w:t>Для входа в государственную информационную систему обязательного медицинского страхования (далее – Система, ГИС ОМС) необходимо выполнить следующую последовательность действий:</w:t>
      </w:r>
    </w:p>
    <w:p>
      <w:pPr>
        <w:pStyle w:val="162"/>
      </w:pPr>
      <w:r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интернет-обозревателю;</w:t>
      </w:r>
    </w:p>
    <w:p>
      <w:pPr>
        <w:pStyle w:val="162"/>
      </w:pPr>
      <w:r>
        <w:t xml:space="preserve">в интернет-обозревателе в адресной строке ввести адрес: </w:t>
      </w:r>
      <w:r>
        <w:fldChar w:fldCharType="begin"/>
      </w:r>
      <w:r>
        <w:instrText xml:space="preserve"> HYPERLINK "https://gisoms.ffoms.gov.ru/" </w:instrText>
      </w:r>
      <w:r>
        <w:fldChar w:fldCharType="separate"/>
      </w:r>
      <w:r>
        <w:rPr>
          <w:rStyle w:val="19"/>
        </w:rPr>
        <w:t>https://gisoms.ffoms.gov.ru/</w:t>
      </w:r>
      <w:r>
        <w:rPr>
          <w:rStyle w:val="19"/>
        </w:rPr>
        <w:fldChar w:fldCharType="end"/>
      </w:r>
      <w:r>
        <w:t>;</w:t>
      </w:r>
    </w:p>
    <w:p>
      <w:pPr>
        <w:pStyle w:val="162"/>
      </w:pPr>
      <w:r>
        <w:t>на странице Единой точки доступа Системы для входа по сертификату необходимо выбрать соответствующий сертификат и нажать на кнопку «ОК» (</w:t>
      </w:r>
      <w:r>
        <w:fldChar w:fldCharType="begin"/>
      </w:r>
      <w:r>
        <w:instrText xml:space="preserve"> REF _Ref59095148 \h </w:instrText>
      </w:r>
      <w:r>
        <w:fldChar w:fldCharType="separate"/>
      </w:r>
      <w:r>
        <w:t>Рисунок 1</w:t>
      </w:r>
      <w:r>
        <w:fldChar w:fldCharType="end"/>
      </w:r>
      <w:r>
        <w:t>).</w:t>
      </w:r>
    </w:p>
    <w:p>
      <w:pPr>
        <w:pStyle w:val="166"/>
        <w:keepNext w:val="0"/>
        <w:keepLines w:val="0"/>
        <w:rPr>
          <w:highlight w:val="yellow"/>
        </w:rPr>
      </w:pPr>
      <w:r>
        <w:drawing>
          <wp:inline distT="0" distB="0" distL="0" distR="0">
            <wp:extent cx="4538980" cy="19926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6" cy="19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shd w:val="clear" w:color="auto" w:fill="FFFFFF" w:themeFill="background1"/>
        <w:rPr>
          <w:bCs/>
          <w:szCs w:val="28"/>
        </w:rPr>
      </w:pPr>
      <w:bookmarkStart w:id="6" w:name="_Ref5909514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</w:t>
      </w:r>
      <w:r>
        <w:fldChar w:fldCharType="end"/>
      </w:r>
      <w:bookmarkEnd w:id="6"/>
      <w:r>
        <w:t>.</w:t>
      </w:r>
      <w:r>
        <w:rPr>
          <w:szCs w:val="28"/>
        </w:rPr>
        <w:t xml:space="preserve"> </w:t>
      </w:r>
      <w:r>
        <w:rPr>
          <w:bCs/>
          <w:szCs w:val="28"/>
        </w:rPr>
        <w:t>Окно идентификации</w:t>
      </w:r>
    </w:p>
    <w:p>
      <w:pPr>
        <w:pStyle w:val="163"/>
      </w:pPr>
      <w:r>
        <w:rPr>
          <w:b/>
        </w:rPr>
        <w:t>Примечание.</w:t>
      </w:r>
      <w:r>
        <w:t xml:space="preserve"> После выбора сертификата автоматически выполнится запрос на ввод пин-кода </w:t>
      </w:r>
      <w:r>
        <w:rPr>
          <w:rStyle w:val="18"/>
          <w:i w:val="0"/>
        </w:rPr>
        <w:t>сертификата</w:t>
      </w:r>
      <w:r>
        <w:rPr>
          <w:i/>
        </w:rPr>
        <w:t>,</w:t>
      </w:r>
      <w:r>
        <w:t xml:space="preserve"> если он устанавливался, и осуществится поиск пользователя – владельца сертификата. </w:t>
      </w:r>
    </w:p>
    <w:p>
      <w:pPr>
        <w:pStyle w:val="163"/>
      </w:pPr>
      <w:r>
        <w:t>После успешной аутентификации пользователя в Системе откроется окно, содержащее личные сведения о пользователе ГИС ОМС (</w:t>
      </w:r>
      <w:r>
        <w:fldChar w:fldCharType="begin"/>
      </w:r>
      <w:r>
        <w:instrText xml:space="preserve"> REF _Ref59095198 \h  \* MERGEFORMAT </w:instrText>
      </w:r>
      <w:r>
        <w:fldChar w:fldCharType="separate"/>
      </w:r>
      <w:r>
        <w:t>Рисунок 2</w:t>
      </w:r>
      <w:r>
        <w:fldChar w:fldCharType="end"/>
      </w:r>
      <w:r>
        <w:t>).</w:t>
      </w:r>
    </w:p>
    <w:p>
      <w:pPr>
        <w:pStyle w:val="166"/>
        <w:keepNext w:val="0"/>
        <w:keepLines w:val="0"/>
        <w:rPr>
          <w:szCs w:val="28"/>
        </w:rPr>
      </w:pPr>
      <w:r>
        <w:drawing>
          <wp:inline distT="0" distB="0" distL="0" distR="0">
            <wp:extent cx="5940425" cy="2154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rPr>
          <w:color w:val="000000"/>
        </w:rPr>
      </w:pPr>
      <w:bookmarkStart w:id="7" w:name="_Ref5909519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</w:t>
      </w:r>
      <w:r>
        <w:fldChar w:fldCharType="end"/>
      </w:r>
      <w:bookmarkEnd w:id="7"/>
      <w:r>
        <w:t>.</w:t>
      </w:r>
      <w:r>
        <w:rPr>
          <w:szCs w:val="28"/>
        </w:rPr>
        <w:t xml:space="preserve"> </w:t>
      </w:r>
      <w:r>
        <w:rPr>
          <w:bCs/>
          <w:szCs w:val="28"/>
        </w:rPr>
        <w:t>Личный кабинет пользователя ГИС ОМС</w:t>
      </w:r>
    </w:p>
    <w:p>
      <w:pPr>
        <w:pStyle w:val="163"/>
      </w:pPr>
      <w:r>
        <w:t>В зависимости от прав доступа, установленных Фондом обязательного медицинского страхования (далее – ФОМС), пользователю доступны для редактирования следующие поля:</w:t>
      </w:r>
    </w:p>
    <w:p>
      <w:pPr>
        <w:pStyle w:val="162"/>
      </w:pPr>
      <w:r>
        <w:t>«Оператор подсистем системы «ФОМС»;</w:t>
      </w:r>
    </w:p>
    <w:p>
      <w:pPr>
        <w:pStyle w:val="162"/>
      </w:pPr>
      <w:r>
        <w:t>«Режим отображения меню»</w:t>
      </w:r>
      <w:r>
        <w:rPr>
          <w:lang w:val="en-US"/>
        </w:rPr>
        <w:t>;</w:t>
      </w:r>
    </w:p>
    <w:p>
      <w:pPr>
        <w:pStyle w:val="162"/>
      </w:pPr>
      <w:r>
        <w:t>«Профиль пользователя в подсистемах, оператором которых является ФОМС»;</w:t>
      </w:r>
    </w:p>
    <w:p>
      <w:pPr>
        <w:pStyle w:val="162"/>
      </w:pPr>
      <w:r>
        <w:t>«Открывать ранее открытые вкладки»</w:t>
      </w:r>
      <w:r>
        <w:rPr>
          <w:lang w:val="en-US"/>
        </w:rPr>
        <w:t>;</w:t>
      </w:r>
    </w:p>
    <w:p>
      <w:pPr>
        <w:pStyle w:val="162"/>
      </w:pPr>
      <w:r>
        <w:t>«Показывать навигационную цепочку».</w:t>
      </w:r>
    </w:p>
    <w:p>
      <w:pPr>
        <w:pStyle w:val="163"/>
      </w:pPr>
      <w:r>
        <w:t>После заполнения необходимых полей нажать на кнопку «Применить» и «Закрыть».</w:t>
      </w:r>
    </w:p>
    <w:p>
      <w:pPr>
        <w:pStyle w:val="163"/>
      </w:pPr>
      <w:r>
        <w:t>Для отмены внесенных изменений необходимо нажать на кнопку «Сбросить» и затем заполнить соответствующие поля.</w:t>
      </w:r>
    </w:p>
    <w:p>
      <w:pPr>
        <w:pStyle w:val="2"/>
        <w:rPr>
          <w:rFonts w:asciiTheme="minorHAnsi" w:hAnsiTheme="minorHAnsi"/>
          <w:lang w:eastAsia="ru-RU"/>
        </w:rPr>
      </w:pPr>
      <w:bookmarkStart w:id="8" w:name="_Toc79677502"/>
      <w:bookmarkStart w:id="9" w:name="_Toc100244465"/>
      <w:bookmarkStart w:id="10" w:name="_Toc104971916"/>
      <w:r>
        <w:rPr>
          <w:lang w:eastAsia="ru-RU"/>
        </w:rPr>
        <w:t>Работа в подразделе «Реестр отчетов»</w:t>
      </w:r>
      <w:bookmarkEnd w:id="8"/>
      <w:bookmarkEnd w:id="9"/>
      <w:bookmarkEnd w:id="10"/>
    </w:p>
    <w:p>
      <w:pPr>
        <w:pStyle w:val="163"/>
      </w:pPr>
      <w:r>
        <w:rPr>
          <w:b/>
        </w:rPr>
        <w:t>Предусловие:</w:t>
      </w:r>
      <w:r>
        <w:t xml:space="preserve"> осуществлен вход с полномочием МО «Формирование отчетов об использовании предоставленных средств для финансового обеспечения мероприятий по организации доп. проф. образования, по приобретению и ремонту мед. оборудования (МО)».</w:t>
      </w:r>
    </w:p>
    <w:p>
      <w:pPr>
        <w:pStyle w:val="3"/>
        <w:rPr>
          <w:lang w:eastAsia="ru-RU"/>
        </w:rPr>
      </w:pPr>
      <w:bookmarkStart w:id="11" w:name="_Toc79677503"/>
      <w:bookmarkStart w:id="12" w:name="_Toc100244466"/>
      <w:bookmarkStart w:id="13" w:name="_Toc104971917"/>
      <w:r>
        <w:rPr>
          <w:lang w:eastAsia="ru-RU"/>
        </w:rPr>
        <w:t>Переход в подраздел «Реестр отчетов»</w:t>
      </w:r>
      <w:bookmarkEnd w:id="11"/>
      <w:bookmarkEnd w:id="12"/>
      <w:bookmarkEnd w:id="13"/>
    </w:p>
    <w:p>
      <w:pPr>
        <w:pStyle w:val="163"/>
        <w:rPr>
          <w:lang w:eastAsia="ru-RU"/>
        </w:rPr>
      </w:pPr>
      <w:r>
        <w:rPr>
          <w:lang w:eastAsia="ru-RU"/>
        </w:rPr>
        <w:t>Для перехода в подраздел «Реестр отчетов» необходимо в главном окне Системы выбрать вкладку «Меню» (1), в открывшейся колонке выбрать раздел «Документы» (2) и открыть подраздел «Реестр отчетов» (3)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_Ref104880900 \h </w:instrText>
      </w:r>
      <w:r>
        <w:rPr>
          <w:lang w:eastAsia="ru-RU"/>
        </w:rPr>
        <w:fldChar w:fldCharType="separate"/>
      </w:r>
      <w:r>
        <w:t>Рисунок 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3449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4" w:name="_Ref1048809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</w:t>
      </w:r>
      <w:r>
        <w:fldChar w:fldCharType="end"/>
      </w:r>
      <w:bookmarkEnd w:id="14"/>
      <w:r>
        <w:rPr>
          <w:lang w:eastAsia="ru-RU"/>
        </w:rPr>
        <w:t>. Переход в подраздел «Реестр отчетов»</w:t>
      </w:r>
    </w:p>
    <w:p>
      <w:pPr>
        <w:pStyle w:val="163"/>
        <w:rPr>
          <w:lang w:eastAsia="ru-RU"/>
        </w:rPr>
      </w:pPr>
      <w:r>
        <w:rPr>
          <w:lang w:eastAsia="ru-RU"/>
        </w:rPr>
        <w:t>В результате откроется подраздел «Реестр отчетов», который содержит вкладку «отчеты»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_Ref104884788 \h </w:instrText>
      </w:r>
      <w:r>
        <w:rPr>
          <w:lang w:eastAsia="ru-RU"/>
        </w:rPr>
        <w:fldChar w:fldCharType="separate"/>
      </w:r>
      <w:r>
        <w:t>Рисунок 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740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" w:name="_Ref10488478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</w:t>
      </w:r>
      <w:r>
        <w:fldChar w:fldCharType="end"/>
      </w:r>
      <w:bookmarkEnd w:id="15"/>
      <w:r>
        <w:t>. Подраздел «Реестр отчетов»</w:t>
      </w:r>
    </w:p>
    <w:p>
      <w:pPr>
        <w:pStyle w:val="163"/>
        <w:rPr>
          <w:lang w:eastAsia="ru-RU"/>
        </w:rPr>
      </w:pPr>
      <w:r>
        <w:rPr>
          <w:lang w:eastAsia="ru-RU"/>
        </w:rPr>
        <w:t>Для работы во вкладке «отчеты» подраздела «Реестр отчетов» в Системе реализованы следующие функциональные кнопки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_Ref104885036 \h </w:instrText>
      </w:r>
      <w:r>
        <w:rPr>
          <w:lang w:eastAsia="ru-RU"/>
        </w:rPr>
        <w:fldChar w:fldCharType="separate"/>
      </w:r>
      <w:r>
        <w:t>Рисунок 5</w:t>
      </w:r>
      <w:r>
        <w:rPr>
          <w:lang w:eastAsia="ru-RU"/>
        </w:rPr>
        <w:fldChar w:fldCharType="end"/>
      </w:r>
      <w:r>
        <w:rPr>
          <w:lang w:eastAsia="ru-RU"/>
        </w:rPr>
        <w:t>):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«Обновить» (1) – обновление данных подраздела;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«Реестр» (2):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[Сформировать отчет]</w:t>
      </w:r>
      <w:r>
        <w:rPr>
          <w:snapToGrid w:val="0"/>
          <w:lang w:eastAsia="ru-RU"/>
        </w:rPr>
        <w:t xml:space="preserve"> – формирование документа;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[Просмотр отчета]</w:t>
      </w:r>
      <w:r>
        <w:rPr>
          <w:snapToGrid w:val="0"/>
          <w:lang w:eastAsia="ru-RU"/>
        </w:rPr>
        <w:t xml:space="preserve"> – просмотр документа;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[Версия]:</w:t>
      </w:r>
    </w:p>
    <w:p>
      <w:pPr>
        <w:pStyle w:val="178"/>
        <w:rPr>
          <w:snapToGrid w:val="0"/>
          <w:lang w:eastAsia="ru-RU"/>
        </w:rPr>
      </w:pPr>
      <w:r>
        <w:rPr>
          <w:i/>
          <w:snapToGrid w:val="0"/>
          <w:lang w:eastAsia="ru-RU"/>
        </w:rPr>
        <w:t>[Создать версию]</w:t>
      </w:r>
      <w:r>
        <w:rPr>
          <w:snapToGrid w:val="0"/>
          <w:lang w:eastAsia="ru-RU"/>
        </w:rPr>
        <w:t xml:space="preserve"> – формирование версии документа;</w:t>
      </w:r>
    </w:p>
    <w:p>
      <w:pPr>
        <w:pStyle w:val="178"/>
        <w:rPr>
          <w:snapToGrid w:val="0"/>
          <w:lang w:eastAsia="ru-RU"/>
        </w:rPr>
      </w:pPr>
      <w:r>
        <w:rPr>
          <w:i/>
          <w:snapToGrid w:val="0"/>
          <w:lang w:eastAsia="ru-RU"/>
        </w:rPr>
        <w:t>[Просмотр версий]</w:t>
      </w:r>
      <w:r>
        <w:rPr>
          <w:snapToGrid w:val="0"/>
          <w:lang w:eastAsia="ru-RU"/>
        </w:rPr>
        <w:t xml:space="preserve"> – просмотр версий документа;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[Удалить]</w:t>
      </w:r>
      <w:r>
        <w:rPr>
          <w:snapToGrid w:val="0"/>
          <w:lang w:eastAsia="ru-RU"/>
        </w:rPr>
        <w:t xml:space="preserve"> – удаление документа;</w:t>
      </w:r>
    </w:p>
    <w:p>
      <w:pPr>
        <w:pStyle w:val="162"/>
        <w:rPr>
          <w:snapToGrid w:val="0"/>
          <w:sz w:val="24"/>
          <w:szCs w:val="20"/>
          <w:lang w:eastAsia="ru-RU"/>
        </w:rPr>
      </w:pPr>
      <w:r>
        <w:rPr>
          <w:rStyle w:val="164"/>
        </w:rPr>
        <w:t>«Согласование</w:t>
      </w:r>
      <w:r>
        <w:rPr>
          <w:snapToGrid w:val="0"/>
          <w:sz w:val="24"/>
          <w:szCs w:val="20"/>
          <w:lang w:eastAsia="ru-RU"/>
        </w:rPr>
        <w:t>» (3):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[Согласование]</w:t>
      </w:r>
      <w:r>
        <w:rPr>
          <w:snapToGrid w:val="0"/>
          <w:lang w:eastAsia="ru-RU"/>
        </w:rPr>
        <w:t xml:space="preserve"> – согласование документа;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[История резолюций]</w:t>
      </w:r>
      <w:r>
        <w:rPr>
          <w:snapToGrid w:val="0"/>
          <w:lang w:eastAsia="ru-RU"/>
        </w:rPr>
        <w:t xml:space="preserve"> – просмотр истории резолюций;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</w:t>
      </w:r>
      <w:r>
        <w:rPr>
          <w:rStyle w:val="164"/>
        </w:rPr>
        <w:t>Печать»</w:t>
      </w:r>
      <w:r>
        <w:rPr>
          <w:snapToGrid w:val="0"/>
          <w:lang w:eastAsia="ru-RU"/>
        </w:rPr>
        <w:t xml:space="preserve"> (4):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[Печать реестра]</w:t>
      </w:r>
      <w:r>
        <w:rPr>
          <w:snapToGrid w:val="0"/>
          <w:lang w:eastAsia="ru-RU"/>
        </w:rPr>
        <w:t xml:space="preserve"> – формирование печатной формы подраздела с расширением </w:t>
      </w:r>
      <w:r>
        <w:rPr>
          <w:b/>
          <w:snapToGrid w:val="0"/>
          <w:lang w:eastAsia="ru-RU"/>
        </w:rPr>
        <w:t>*.</w:t>
      </w:r>
      <w:r>
        <w:rPr>
          <w:b/>
          <w:snapToGrid w:val="0"/>
          <w:lang w:val="en-US" w:eastAsia="ru-RU"/>
        </w:rPr>
        <w:t>xlsx</w:t>
      </w:r>
      <w:r>
        <w:rPr>
          <w:snapToGrid w:val="0"/>
          <w:lang w:eastAsia="ru-RU"/>
        </w:rPr>
        <w:t>;</w:t>
      </w:r>
    </w:p>
    <w:p>
      <w:pPr>
        <w:pStyle w:val="177"/>
        <w:rPr>
          <w:snapToGrid w:val="0"/>
          <w:lang w:eastAsia="ru-RU"/>
        </w:rPr>
      </w:pPr>
      <w:r>
        <w:rPr>
          <w:i/>
          <w:snapToGrid w:val="0"/>
          <w:lang w:eastAsia="ru-RU"/>
        </w:rPr>
        <w:t>[Печать отчета]</w:t>
      </w:r>
      <w:r>
        <w:rPr>
          <w:snapToGrid w:val="0"/>
          <w:lang w:eastAsia="ru-RU"/>
        </w:rPr>
        <w:t xml:space="preserve"> – формирование печатной формы документа с расширением </w:t>
      </w:r>
      <w:r>
        <w:rPr>
          <w:b/>
          <w:snapToGrid w:val="0"/>
          <w:lang w:eastAsia="ru-RU"/>
        </w:rPr>
        <w:t>*.</w:t>
      </w:r>
      <w:r>
        <w:rPr>
          <w:b/>
          <w:snapToGrid w:val="0"/>
          <w:lang w:val="en-US" w:eastAsia="ru-RU"/>
        </w:rPr>
        <w:t>pdf</w:t>
      </w:r>
      <w:r>
        <w:rPr>
          <w:snapToGrid w:val="0"/>
          <w:lang w:eastAsia="ru-RU"/>
        </w:rPr>
        <w:t>.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«Подписи документа» (5) –</w:t>
      </w:r>
      <w:r>
        <w:t xml:space="preserve"> просмотр электронных подписей (далее – ЭП) документа.</w:t>
      </w:r>
    </w:p>
    <w:p>
      <w:pPr>
        <w:pStyle w:val="166"/>
      </w:pPr>
      <w:r>
        <w:drawing>
          <wp:inline distT="0" distB="0" distL="0" distR="0">
            <wp:extent cx="6120130" cy="172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rPr>
          <w:snapToGrid w:val="0"/>
        </w:rPr>
      </w:pPr>
      <w:bookmarkStart w:id="16" w:name="_Ref10488503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</w:t>
      </w:r>
      <w:r>
        <w:fldChar w:fldCharType="end"/>
      </w:r>
      <w:bookmarkEnd w:id="16"/>
      <w:r>
        <w:rPr>
          <w:lang w:eastAsia="ru-RU"/>
        </w:rPr>
        <w:t>. Функциональные кнопки во вкладке «отчеты» подраздела «Реестр отчетов»</w:t>
      </w:r>
    </w:p>
    <w:p>
      <w:pPr>
        <w:pStyle w:val="163"/>
        <w:rPr>
          <w:lang w:eastAsia="ru-RU"/>
        </w:rPr>
      </w:pPr>
      <w:r>
        <w:rPr>
          <w:lang w:eastAsia="ru-RU"/>
        </w:rPr>
        <w:t>Для быстрого поиска записи в Системе реализованы поля поиска по столбцам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_Ref104884848 \h </w:instrText>
      </w:r>
      <w:r>
        <w:rPr>
          <w:lang w:eastAsia="ru-RU"/>
        </w:rPr>
        <w:fldChar w:fldCharType="separate"/>
      </w:r>
      <w:r>
        <w:t>Рисунок 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740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7" w:name="_Ref10488484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</w:t>
      </w:r>
      <w:r>
        <w:fldChar w:fldCharType="end"/>
      </w:r>
      <w:bookmarkEnd w:id="17"/>
      <w:r>
        <w:t>. Поиск по столбцам</w:t>
      </w:r>
    </w:p>
    <w:p>
      <w:pPr>
        <w:pStyle w:val="3"/>
        <w:rPr>
          <w:lang w:eastAsia="ru-RU"/>
        </w:rPr>
      </w:pPr>
      <w:bookmarkStart w:id="18" w:name="_Toc79677504"/>
      <w:bookmarkStart w:id="19" w:name="_Toc104971918"/>
      <w:bookmarkStart w:id="20" w:name="_Toc100244467"/>
      <w:r>
        <w:rPr>
          <w:lang w:eastAsia="ru-RU"/>
        </w:rPr>
        <w:t>Формирование отчета</w:t>
      </w:r>
      <w:bookmarkEnd w:id="18"/>
      <w:bookmarkEnd w:id="19"/>
      <w:bookmarkEnd w:id="20"/>
    </w:p>
    <w:p>
      <w:pPr>
        <w:pStyle w:val="163"/>
        <w:rPr>
          <w:lang w:eastAsia="ru-RU"/>
        </w:rPr>
      </w:pPr>
      <w:r>
        <w:rPr>
          <w:b/>
        </w:rPr>
        <w:t>Предусловие:</w:t>
      </w:r>
      <w:r>
        <w:t xml:space="preserve"> осуществлен вход с ролью МО «Ввод данных (Формирование отчетов ДПО, ПМО, РМО) МО».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формирования отчета необходимо во вкладке «отчеты» подраздела «Реестр отчетов» нажать на кнопку «Реестр» и выбрать пункт </w:t>
      </w:r>
      <w:r>
        <w:rPr>
          <w:i/>
          <w:lang w:eastAsia="ru-RU"/>
        </w:rPr>
        <w:t>[Сформировать отчет]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_Ref104885883 \h </w:instrText>
      </w:r>
      <w:r>
        <w:rPr>
          <w:lang w:eastAsia="ru-RU"/>
        </w:rPr>
        <w:fldChar w:fldCharType="separate"/>
      </w:r>
      <w:r>
        <w:t>Рисунок 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7659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21" w:name="_Ref10488588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</w:t>
      </w:r>
      <w:r>
        <w:fldChar w:fldCharType="end"/>
      </w:r>
      <w:bookmarkEnd w:id="21"/>
      <w:r>
        <w:t>. Формирование отчета</w:t>
      </w:r>
    </w:p>
    <w:p>
      <w:pPr>
        <w:pStyle w:val="163"/>
        <w:rPr>
          <w:lang w:eastAsia="ru-RU"/>
        </w:rPr>
      </w:pPr>
      <w:r>
        <w:rPr>
          <w:lang w:eastAsia="ru-RU"/>
        </w:rPr>
        <w:t>В результате откроется окно «</w:t>
      </w:r>
      <w:r>
        <w:rPr>
          <w:snapToGrid w:val="0"/>
          <w:color w:val="000000"/>
          <w:lang w:eastAsia="ru-RU"/>
        </w:rPr>
        <w:t>Информация для формирования отчета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_Ref104885970 \h </w:instrText>
      </w:r>
      <w:r>
        <w:rPr>
          <w:lang w:eastAsia="ru-RU"/>
        </w:rPr>
        <w:fldChar w:fldCharType="separate"/>
      </w:r>
      <w:r>
        <w:t>Рисунок 8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5399405" cy="2699385"/>
            <wp:effectExtent l="0" t="0" r="0" b="571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208" cy="27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rPr>
          <w:lang w:eastAsia="ru-RU"/>
        </w:rPr>
      </w:pPr>
      <w:bookmarkStart w:id="22" w:name="_Ref10488597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8</w:t>
      </w:r>
      <w:r>
        <w:fldChar w:fldCharType="end"/>
      </w:r>
      <w:bookmarkEnd w:id="22"/>
      <w:r>
        <w:rPr>
          <w:lang w:eastAsia="ru-RU"/>
        </w:rPr>
        <w:t>. Окно «</w:t>
      </w:r>
      <w:r>
        <w:rPr>
          <w:snapToGrid w:val="0"/>
          <w:color w:val="000000"/>
          <w:lang w:eastAsia="ru-RU"/>
        </w:rPr>
        <w:t>Информация для формирования отчета</w:t>
      </w:r>
      <w:r>
        <w:rPr>
          <w:lang w:eastAsia="ru-RU"/>
        </w:rPr>
        <w:t>»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«Номер соглашения» заполняется выбором значения из справочника.</w:t>
      </w:r>
    </w:p>
    <w:p>
      <w:pPr>
        <w:pStyle w:val="163"/>
        <w:rPr>
          <w:lang w:eastAsia="ru-RU"/>
        </w:rPr>
      </w:pPr>
      <w:r>
        <w:rPr>
          <w:b/>
          <w:lang w:eastAsia="ru-RU"/>
        </w:rPr>
        <w:t>Важно!</w:t>
      </w:r>
      <w:r>
        <w:rPr>
          <w:lang w:eastAsia="ru-RU"/>
        </w:rPr>
        <w:t xml:space="preserve"> </w:t>
      </w:r>
      <w:r>
        <w:t>Для формирования отчета о реализации мероприятий по организации доп. проф. образования мед. работников, по приобретению и проведению ремонта мед. оборудования следует выбирать соглашение с типом «05».</w:t>
      </w:r>
    </w:p>
    <w:p>
      <w:pPr>
        <w:pStyle w:val="163"/>
        <w:rPr>
          <w:lang w:eastAsia="ru-RU"/>
        </w:rPr>
      </w:pPr>
      <w:r>
        <w:rPr>
          <w:b/>
          <w:lang w:eastAsia="ru-RU"/>
        </w:rPr>
        <w:t>Важно!</w:t>
      </w:r>
      <w:r>
        <w:rPr>
          <w:lang w:eastAsia="ru-RU"/>
        </w:rPr>
        <w:t xml:space="preserve"> Поле «Номер соглашения» обязательно для заполнения.</w:t>
      </w:r>
    </w:p>
    <w:p>
      <w:pPr>
        <w:pStyle w:val="163"/>
        <w:rPr>
          <w:lang w:eastAsia="ru-RU"/>
        </w:rPr>
      </w:pPr>
      <w:r>
        <w:rPr>
          <w:b/>
          <w:lang w:eastAsia="ru-RU"/>
        </w:rPr>
        <w:t>Важно!</w:t>
      </w:r>
      <w:r>
        <w:rPr>
          <w:lang w:eastAsia="ru-RU"/>
        </w:rPr>
        <w:t xml:space="preserve"> Пользователю автоматически доступно соглашение только по его организации.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«Дата заключения соглашения» заполняется автоматически после заполнения поля «Номер соглашения» и недоступно для редактирования.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«Наименование отчета» заполняется выбором значения из справочника.</w:t>
      </w:r>
    </w:p>
    <w:p>
      <w:pPr>
        <w:pStyle w:val="163"/>
        <w:rPr>
          <w:lang w:eastAsia="ru-RU"/>
        </w:rPr>
      </w:pPr>
      <w:r>
        <w:rPr>
          <w:b/>
          <w:lang w:eastAsia="ru-RU"/>
        </w:rPr>
        <w:t>Важно!</w:t>
      </w:r>
      <w:r>
        <w:rPr>
          <w:lang w:eastAsia="ru-RU"/>
        </w:rPr>
        <w:t xml:space="preserve"> Поле «Наименование отчета» обязательно для заполнения.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«Периодичность отчетности» заполняется автоматически после заполнения поля «Наименование отчета» и недоступно для редактирования.</w:t>
      </w:r>
    </w:p>
    <w:p>
      <w:pPr>
        <w:pStyle w:val="163"/>
        <w:rPr>
          <w:lang w:eastAsia="ru-RU"/>
        </w:rPr>
      </w:pPr>
      <w:r>
        <w:rPr>
          <w:lang w:eastAsia="ru-RU"/>
        </w:rPr>
        <w:t>Поля «За период» и «Год» заполняются автоматически после заполнения поля «Наименование отчета» и редактируются выбором значения из раскрывающегося списка.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«На дату» заполняется автоматически после заполнения поля «Наименование отчета» и редактируется автоматически при изменении значения в полях «За период» и «Год».</w:t>
      </w:r>
    </w:p>
    <w:p>
      <w:pPr>
        <w:pStyle w:val="163"/>
        <w:rPr>
          <w:lang w:eastAsia="ru-RU"/>
        </w:rPr>
      </w:pPr>
      <w:r>
        <w:rPr>
          <w:lang w:eastAsia="ru-RU"/>
        </w:rPr>
        <w:t>Поле «ФИО Главного бухгалтера» недоступно для заполнения.</w:t>
      </w:r>
    </w:p>
    <w:p>
      <w:pPr>
        <w:pStyle w:val="163"/>
        <w:rPr>
          <w:lang w:eastAsia="ru-RU"/>
        </w:rPr>
      </w:pPr>
      <w:r>
        <w:rPr>
          <w:lang w:eastAsia="ru-RU"/>
        </w:rPr>
        <w:t>После заполнения полей необходимо нажать на кнопку «Сформировать»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_Ref104886481 \h </w:instrText>
      </w:r>
      <w:r>
        <w:rPr>
          <w:lang w:eastAsia="ru-RU"/>
        </w:rPr>
        <w:fldChar w:fldCharType="separate"/>
      </w:r>
      <w:r>
        <w:t>Рисунок 9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5387340" cy="2699385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7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23" w:name="_Ref10488648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9</w:t>
      </w:r>
      <w:r>
        <w:fldChar w:fldCharType="end"/>
      </w:r>
      <w:bookmarkEnd w:id="23"/>
      <w:r>
        <w:t xml:space="preserve"> Завершение формирования отчета</w:t>
      </w:r>
    </w:p>
    <w:p>
      <w:pPr>
        <w:pStyle w:val="163"/>
        <w:rPr>
          <w:lang w:eastAsia="ru-RU"/>
        </w:rPr>
      </w:pPr>
      <w:r>
        <w:rPr>
          <w:lang w:eastAsia="ru-RU"/>
        </w:rPr>
        <w:t>В открывшемся окне «Формирование отчета» необходимо нажать на кнопку «Да»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_Ref104886547 \h </w:instrText>
      </w:r>
      <w:r>
        <w:rPr>
          <w:lang w:eastAsia="ru-RU"/>
        </w:rPr>
        <w:fldChar w:fldCharType="separate"/>
      </w:r>
      <w:r>
        <w:t>Рисунок 10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3702685" cy="122237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224" cy="122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24" w:name="_Ref10488654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10</w:t>
      </w:r>
      <w:r>
        <w:fldChar w:fldCharType="end"/>
      </w:r>
      <w:bookmarkEnd w:id="24"/>
      <w:r>
        <w:t>. Системное сообщение</w:t>
      </w:r>
    </w:p>
    <w:p>
      <w:pPr>
        <w:pStyle w:val="163"/>
        <w:rPr>
          <w:lang w:eastAsia="ru-RU"/>
        </w:rPr>
      </w:pPr>
      <w:r>
        <w:rPr>
          <w:lang w:eastAsia="ru-RU"/>
        </w:rPr>
        <w:t>Далее в открывшемся окне «Сообщение» необходимо нажать на кнопку «ОК»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_Ref104886649 \h </w:instrText>
      </w:r>
      <w:r>
        <w:rPr>
          <w:lang w:eastAsia="ru-RU"/>
        </w:rPr>
        <w:fldChar w:fldCharType="separate"/>
      </w:r>
      <w:r>
        <w:t>Рисунок 11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3314065" cy="12280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3430" cy="12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25" w:name="_Ref10488664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11</w:t>
      </w:r>
      <w:r>
        <w:fldChar w:fldCharType="end"/>
      </w:r>
      <w:bookmarkEnd w:id="25"/>
      <w:r>
        <w:t>. Системное сообщение</w:t>
      </w:r>
    </w:p>
    <w:p>
      <w:pPr>
        <w:pStyle w:val="163"/>
        <w:rPr>
          <w:snapToGrid w:val="0"/>
          <w:lang w:eastAsia="ru-RU"/>
        </w:rPr>
      </w:pPr>
      <w:r>
        <w:rPr>
          <w:lang w:eastAsia="ru-RU"/>
        </w:rPr>
        <w:t xml:space="preserve">В результате </w:t>
      </w:r>
      <w:r>
        <w:rPr>
          <w:snapToGrid w:val="0"/>
          <w:lang w:eastAsia="ru-RU"/>
        </w:rPr>
        <w:t xml:space="preserve">во вкладке «отчеты» подраздела «Реестр отчетов» </w:t>
      </w:r>
      <w:r>
        <w:rPr>
          <w:lang w:eastAsia="ru-RU"/>
        </w:rPr>
        <w:t>будет создана новая запись</w:t>
      </w:r>
      <w:r>
        <w:rPr>
          <w:snapToGrid w:val="0"/>
          <w:lang w:eastAsia="ru-RU"/>
        </w:rPr>
        <w:t xml:space="preserve"> отчета (</w:t>
      </w:r>
      <w:r>
        <w:rPr>
          <w:snapToGrid w:val="0"/>
          <w:lang w:eastAsia="ru-RU"/>
        </w:rPr>
        <w:fldChar w:fldCharType="begin"/>
      </w:r>
      <w:r>
        <w:rPr>
          <w:snapToGrid w:val="0"/>
          <w:lang w:eastAsia="ru-RU"/>
        </w:rPr>
        <w:instrText xml:space="preserve"> REF _Ref104886825 \h </w:instrText>
      </w:r>
      <w:r>
        <w:rPr>
          <w:snapToGrid w:val="0"/>
          <w:lang w:eastAsia="ru-RU"/>
        </w:rPr>
        <w:fldChar w:fldCharType="separate"/>
      </w:r>
      <w:r>
        <w:t>Рисунок 12</w:t>
      </w:r>
      <w:r>
        <w:rPr>
          <w:snapToGrid w:val="0"/>
          <w:lang w:eastAsia="ru-RU"/>
        </w:rPr>
        <w:fldChar w:fldCharType="end"/>
      </w:r>
      <w:r>
        <w:rPr>
          <w:snapToGrid w:val="0"/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759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rPr>
          <w:snapToGrid w:val="0"/>
        </w:rPr>
      </w:pPr>
      <w:bookmarkStart w:id="26" w:name="_Ref10488682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12</w:t>
      </w:r>
      <w:r>
        <w:fldChar w:fldCharType="end"/>
      </w:r>
      <w:bookmarkEnd w:id="26"/>
      <w:r>
        <w:rPr>
          <w:lang w:eastAsia="ru-RU"/>
        </w:rPr>
        <w:t xml:space="preserve">. Новая запись </w:t>
      </w:r>
      <w:r>
        <w:rPr>
          <w:snapToGrid w:val="0"/>
          <w:lang w:eastAsia="ru-RU"/>
        </w:rPr>
        <w:t>во вкладке «отчеты»</w:t>
      </w:r>
    </w:p>
    <w:p>
      <w:pPr>
        <w:pStyle w:val="3"/>
        <w:rPr>
          <w:lang w:eastAsia="ru-RU"/>
        </w:rPr>
      </w:pPr>
      <w:bookmarkStart w:id="27" w:name="_Toc79677505"/>
      <w:bookmarkStart w:id="28" w:name="_Toc100244468"/>
      <w:bookmarkStart w:id="29" w:name="_Toc104971919"/>
      <w:r>
        <w:rPr>
          <w:lang w:eastAsia="ru-RU"/>
        </w:rPr>
        <w:t>Просмотр и заполнение карточки отчета</w:t>
      </w:r>
      <w:bookmarkEnd w:id="27"/>
      <w:bookmarkEnd w:id="28"/>
      <w:bookmarkEnd w:id="29"/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открытия карточки отчета необходимо одним нажатием левой кнопки мыши выделить соответствующую строку, нажать на кнопку «Реестр» и выбрать пункт </w:t>
      </w:r>
      <w:r>
        <w:rPr>
          <w:i/>
          <w:lang w:eastAsia="ru-RU"/>
        </w:rPr>
        <w:t xml:space="preserve">[Просмотр отчета] </w:t>
      </w:r>
      <w:r>
        <w:rPr>
          <w:lang w:eastAsia="ru-RU"/>
        </w:rPr>
        <w:t>или двойным нажатием левой кнопки мыши выделить соответствующую строку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_Ref104887138 \h </w:instrText>
      </w:r>
      <w:r>
        <w:rPr>
          <w:lang w:eastAsia="ru-RU"/>
        </w:rPr>
        <w:fldChar w:fldCharType="separate"/>
      </w:r>
      <w:r>
        <w:t>Рисунок 13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0" w:name="_Ref10488713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13</w:t>
      </w:r>
      <w:r>
        <w:fldChar w:fldCharType="end"/>
      </w:r>
      <w:bookmarkEnd w:id="30"/>
      <w:r>
        <w:t>. Открытие карточки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>В результате откроется карточка отчета, которая содержит следующие вкладки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_Ref104888174 \h </w:instrText>
      </w:r>
      <w:r>
        <w:rPr>
          <w:lang w:eastAsia="ru-RU"/>
        </w:rPr>
        <w:fldChar w:fldCharType="separate"/>
      </w:r>
      <w:r>
        <w:t>Рисунок 14</w:t>
      </w:r>
      <w:r>
        <w:rPr>
          <w:lang w:eastAsia="ru-RU"/>
        </w:rPr>
        <w:fldChar w:fldCharType="end"/>
      </w:r>
      <w:r>
        <w:rPr>
          <w:lang w:eastAsia="ru-RU"/>
        </w:rPr>
        <w:t>):</w:t>
      </w:r>
    </w:p>
    <w:p>
      <w:pPr>
        <w:pStyle w:val="162"/>
      </w:pPr>
      <w:r>
        <w:t>«Реализация мероприятий по организации доп. проф. образования мед. работников» (1);</w:t>
      </w:r>
    </w:p>
    <w:p>
      <w:pPr>
        <w:pStyle w:val="162"/>
      </w:pPr>
      <w:r>
        <w:t>«Реализация мероприятий по приобретению мед. оборудования» (2);</w:t>
      </w:r>
    </w:p>
    <w:p>
      <w:pPr>
        <w:pStyle w:val="162"/>
        <w:rPr>
          <w:lang w:eastAsia="ru-RU"/>
        </w:rPr>
      </w:pPr>
      <w:r>
        <w:t>«Реализация мероприятий по проведению ремонта мед. оборудования» (3).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17" name="Рисунок 17" descr="C:\Users\user\AppData\Local\Temp\SNAGHTML221bd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AppData\Local\Temp\SNAGHTML221bdf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1" w:name="_Ref10488817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14</w:t>
      </w:r>
      <w:r>
        <w:fldChar w:fldCharType="end"/>
      </w:r>
      <w:bookmarkEnd w:id="31"/>
      <w:r>
        <w:t>. Карточка отчета</w:t>
      </w:r>
    </w:p>
    <w:p>
      <w:pPr>
        <w:pStyle w:val="163"/>
        <w:rPr>
          <w:lang w:eastAsia="ru-RU"/>
        </w:rPr>
      </w:pPr>
      <w:r>
        <w:rPr>
          <w:lang w:eastAsia="ru-RU"/>
        </w:rPr>
        <w:t>Переход между вкладками осуществляется одним нажатием левой кнопки мыши на соответствующую вкладку.</w:t>
      </w:r>
    </w:p>
    <w:p>
      <w:pPr>
        <w:pStyle w:val="163"/>
        <w:rPr>
          <w:lang w:eastAsia="ru-RU"/>
        </w:rPr>
      </w:pPr>
      <w:r>
        <w:rPr>
          <w:lang w:eastAsia="ru-RU"/>
        </w:rPr>
        <w:t>Поля в области «Основные сведения» заполняются автоматически и недоступны для редактирования.</w:t>
      </w:r>
    </w:p>
    <w:p>
      <w:pPr>
        <w:pStyle w:val="4"/>
        <w:rPr>
          <w:lang w:eastAsia="ru-RU"/>
        </w:rPr>
      </w:pPr>
      <w:bookmarkStart w:id="32" w:name="_Toc104971920"/>
      <w:r>
        <w:rPr>
          <w:lang w:eastAsia="ru-RU"/>
        </w:rPr>
        <w:t>Заполнение вкладки «</w:t>
      </w:r>
      <w:r>
        <w:t>Реализация мероприятий по организации доп. проф. образования мед. работников»</w:t>
      </w:r>
      <w:bookmarkEnd w:id="32"/>
    </w:p>
    <w:p>
      <w:pPr>
        <w:pStyle w:val="163"/>
      </w:pPr>
      <w:r>
        <w:rPr>
          <w:lang w:eastAsia="ru-RU"/>
        </w:rPr>
        <w:t>Вкладка «</w:t>
      </w:r>
      <w:r>
        <w:t>Реализация мероприятий по организации доп. проф. образования мед. работников» отображается по умолчанию после открытия карточки отчета (</w:t>
      </w:r>
      <w:r>
        <w:fldChar w:fldCharType="begin"/>
      </w:r>
      <w:r>
        <w:instrText xml:space="preserve"> REF _Ref104903257 \h </w:instrText>
      </w:r>
      <w:r>
        <w:fldChar w:fldCharType="separate"/>
      </w:r>
      <w:r>
        <w:t>Рисунок 15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5135"/>
            <wp:effectExtent l="0" t="0" r="0" b="5715"/>
            <wp:docPr id="18" name="Рисунок 18" descr="C:\Users\user\AppData\Local\Temp\SNAGHTML221f7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AppData\Local\Temp\SNAGHTML221f756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3" w:name="_Ref10490325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15</w:t>
      </w:r>
      <w:r>
        <w:fldChar w:fldCharType="end"/>
      </w:r>
      <w:bookmarkEnd w:id="33"/>
      <w:r>
        <w:t>.</w:t>
      </w:r>
      <w:r>
        <w:rPr>
          <w:lang w:eastAsia="ru-RU"/>
        </w:rPr>
        <w:t xml:space="preserve"> Вкладка «</w:t>
      </w:r>
      <w:r>
        <w:t>Реализация мероприятий по организации доп. проф. образования мед. работников»</w:t>
      </w:r>
    </w:p>
    <w:p>
      <w:pPr>
        <w:pStyle w:val="163"/>
      </w:pPr>
      <w:r>
        <w:t>Для заполнения и редактирования во вкладке доступны строки, выделенные цветом (</w:t>
      </w:r>
      <w:r>
        <w:fldChar w:fldCharType="begin"/>
      </w:r>
      <w:r>
        <w:instrText xml:space="preserve"> REF _Ref104888938 \h </w:instrText>
      </w:r>
      <w:r>
        <w:fldChar w:fldCharType="separate"/>
      </w:r>
      <w:r>
        <w:t>Рисунок 16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5135"/>
            <wp:effectExtent l="0" t="0" r="0" b="5715"/>
            <wp:docPr id="19" name="Рисунок 19" descr="C:\Users\user\AppData\Local\Temp\SNAGHTML2223c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AppData\Local\Temp\SNAGHTML2223cba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4" w:name="_Ref10488893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16</w:t>
      </w:r>
      <w:r>
        <w:fldChar w:fldCharType="end"/>
      </w:r>
      <w:bookmarkEnd w:id="34"/>
      <w:r>
        <w:t>. Графы доступные для заполнения и редактирования</w:t>
      </w:r>
    </w:p>
    <w:p>
      <w:pPr>
        <w:pStyle w:val="163"/>
      </w:pPr>
      <w:r>
        <w:rPr>
          <w:b/>
        </w:rPr>
        <w:t xml:space="preserve">Важно! </w:t>
      </w:r>
      <w:r>
        <w:t xml:space="preserve">По строкам, </w:t>
      </w:r>
      <w:r>
        <w:rPr>
          <w:u w:val="single"/>
        </w:rPr>
        <w:t>не выделенным</w:t>
      </w:r>
      <w:r>
        <w:t xml:space="preserve"> цветом, не найдена заявка по мероприятию в «Реестре заявок на перечисление средств», но строки доступны для введения значений вручную.</w:t>
      </w:r>
    </w:p>
    <w:p>
      <w:pPr>
        <w:pStyle w:val="163"/>
      </w:pPr>
      <w:r>
        <w:t>Строки в графах «Наименование образовательной организации» заполняются или редактируются вручную с клавиатуры.</w:t>
      </w:r>
    </w:p>
    <w:p>
      <w:pPr>
        <w:pStyle w:val="163"/>
      </w:pPr>
      <w:r>
        <w:t>Строки в графах «Сведения о заключенном договоре / номер» заполняются автоматически, но редактируются вручную с клавиатуры.</w:t>
      </w:r>
    </w:p>
    <w:p>
      <w:pPr>
        <w:pStyle w:val="163"/>
      </w:pPr>
      <w:r>
        <w:t>Строки в графах «Сведения о заключенном договоре / дата» заполняются автоматически, но редактируются выбором значения из календаря.</w:t>
      </w:r>
    </w:p>
    <w:p>
      <w:pPr>
        <w:pStyle w:val="163"/>
      </w:pPr>
      <w:r>
        <w:t>Строки в графах «Сведения о заключенном договоре / срок исполнения обязательств по договору» заполняются или редактируются выбором значения из календаря.</w:t>
      </w:r>
    </w:p>
    <w:p>
      <w:pPr>
        <w:pStyle w:val="163"/>
      </w:pPr>
      <w:r>
        <w:t xml:space="preserve">Строки в графах «Объем финансового обеспечения мероприятия (рублей) / в соответствии с договором», «Объем финансового обеспечения мероприятия (рублей) / перечислено по заявке (уточненной заявке) медицинской организации» заполняются автоматически, но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3"/>
      </w:pPr>
      <w:r>
        <w:t xml:space="preserve"> Строки в графах 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 заполняются или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Рисунок 5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>Строки в графах «Сведения об отказе медицинской организации в приемке услуг по договору» и «Сведения о расторжении договора на обучение / номер дополнительного соглашения» заполняются или редактируются вручную с клавиатуры.</w:t>
      </w:r>
    </w:p>
    <w:p>
      <w:pPr>
        <w:pStyle w:val="163"/>
      </w:pPr>
      <w:r>
        <w:t>Строки в графах «Сведения о расторжении договора на обучение / дата заключения дополнительного соглашения» заполняются или редактируются выбором значения из календаря.</w:t>
      </w:r>
    </w:p>
    <w:p>
      <w:pPr>
        <w:pStyle w:val="163"/>
      </w:pPr>
      <w:r>
        <w:t>Строки в графе «Сведения об исключении мероприятия из плана мероприятий, дата исключения» заполняются автоматически.</w:t>
      </w:r>
    </w:p>
    <w:p>
      <w:pPr>
        <w:pStyle w:val="163"/>
      </w:pPr>
      <w:r>
        <w:t>Если в графе «Отсутствуют сведения о договоре» стоит «</w:t>
      </w:r>
      <w:r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мероприятию. Вышеперечисленные строки, заполняемые автоматически, не заполнятся значениями.</w:t>
      </w:r>
    </w:p>
    <w:p>
      <w:pPr>
        <w:pStyle w:val="163"/>
      </w:pPr>
      <w:r>
        <w:rPr>
          <w:b/>
        </w:rPr>
        <w:t>Важно!</w:t>
      </w:r>
      <w:r>
        <w:t xml:space="preserve"> Строки в нижеперечисленных графах, выделенные цветом, обязательны для заполнения:</w:t>
      </w:r>
    </w:p>
    <w:p>
      <w:pPr>
        <w:pStyle w:val="162"/>
      </w:pPr>
      <w:r>
        <w:t>«Наименование образовательной организации»;</w:t>
      </w:r>
    </w:p>
    <w:p>
      <w:pPr>
        <w:pStyle w:val="162"/>
      </w:pPr>
      <w:r>
        <w:t>«Сведения о заключенном договоре / номер»;</w:t>
      </w:r>
    </w:p>
    <w:p>
      <w:pPr>
        <w:pStyle w:val="162"/>
      </w:pPr>
      <w:r>
        <w:t>«Сведения о заключенном договоре / дата»;</w:t>
      </w:r>
    </w:p>
    <w:p>
      <w:pPr>
        <w:pStyle w:val="162"/>
      </w:pPr>
      <w:r>
        <w:t>«Сведения о заключенном договоре / срок исполнения обязательств по договору»;</w:t>
      </w:r>
    </w:p>
    <w:p>
      <w:pPr>
        <w:pStyle w:val="162"/>
      </w:pPr>
      <w:r>
        <w:t>«Объем финансового обеспечения мероприятия (рублей) / в соответствии с договором»;</w:t>
      </w:r>
    </w:p>
    <w:p>
      <w:pPr>
        <w:pStyle w:val="162"/>
      </w:pPr>
      <w:r>
        <w:t>«Объем финансового обеспечения мероприятия (рублей) / перечислено по заявке (уточненной заявке) медицинской организации»;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всего»;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 том числе на выплату аванса по договору»;</w:t>
      </w:r>
    </w:p>
    <w:p>
      <w:pPr>
        <w:pStyle w:val="162"/>
      </w:pPr>
      <w:r>
        <w:t>«Объем финансового обеспечения мероприятия (рублей) / возвращено в фонд».</w:t>
      </w:r>
    </w:p>
    <w:p>
      <w:pPr>
        <w:pStyle w:val="163"/>
      </w:pPr>
      <w:r>
        <w:rPr>
          <w:b/>
        </w:rPr>
        <w:t>Важно!</w:t>
      </w:r>
      <w:r>
        <w:t xml:space="preserve"> Значение строки в графе «Объем финансового обеспечения мероприятия (рублей) / в соответствии с договором» должно быть аналогичным или меньше значения строки в графе «Объем финансового обеспечения мероприятия (рублей) / по плану мероприятий».</w:t>
      </w:r>
    </w:p>
    <w:p>
      <w:pPr>
        <w:pStyle w:val="163"/>
      </w:pPr>
      <w:r>
        <w:t>Значение строки в графе «Объем финансового обеспечения мероприятия (рублей) / перечислено по заявке (уточненной заявке) медицинской организации» должно быть аналогичным или меньше значения строки в графе «Объем финансового обеспечения мероприятия (рублей) / в соответствии с договором».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всего»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 том числе на выплату аванса по договору» должно быть аналогичным или меньше значения строки в графе «Объем финансового обеспечения мероприятия (рублей) / использовано медицинской организацией / всего».</w:t>
      </w:r>
    </w:p>
    <w:p>
      <w:pPr>
        <w:pStyle w:val="163"/>
      </w:pPr>
      <w:r>
        <w:t>Значение строки в графе «Объем финансового обеспечения мероприятия (рублей) / возвращено в фонд»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_Ref104890243 \h </w:instrText>
      </w:r>
      <w:r>
        <w:fldChar w:fldCharType="separate"/>
      </w:r>
      <w:r>
        <w:t>Рисунок 17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61005"/>
            <wp:effectExtent l="0" t="0" r="0" b="0"/>
            <wp:docPr id="20" name="Рисунок 20" descr="C:\Users\user\AppData\Local\Temp\SNAGHTML223b5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AppData\Local\Temp\SNAGHTML223b57a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5" w:name="_Ref10489024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17</w:t>
      </w:r>
      <w:r>
        <w:fldChar w:fldCharType="end"/>
      </w:r>
      <w:bookmarkEnd w:id="35"/>
      <w:r>
        <w:t>. Сохранение внесенных изменений</w:t>
      </w:r>
    </w:p>
    <w:p>
      <w:pPr>
        <w:pStyle w:val="4"/>
        <w:rPr>
          <w:lang w:eastAsia="ru-RU"/>
        </w:rPr>
      </w:pPr>
      <w:bookmarkStart w:id="36" w:name="_Toc104971921"/>
      <w:r>
        <w:rPr>
          <w:lang w:eastAsia="ru-RU"/>
        </w:rPr>
        <w:t>Заполнение вкладки «</w:t>
      </w:r>
      <w:r>
        <w:t>Реализация мероприятий по приобретению мед. оборудования»</w:t>
      </w:r>
      <w:bookmarkEnd w:id="36"/>
    </w:p>
    <w:p>
      <w:pPr>
        <w:pStyle w:val="163"/>
      </w:pPr>
      <w:r>
        <w:rPr>
          <w:lang w:eastAsia="ru-RU"/>
        </w:rPr>
        <w:t>Во вкладке «</w:t>
      </w:r>
      <w:r>
        <w:t>Реализация мероприятий по приобретению мед. оборудования» отображаются строки с мероприятиями по приобретению медицинского оборудования (</w:t>
      </w:r>
      <w:r>
        <w:fldChar w:fldCharType="begin"/>
      </w:r>
      <w:r>
        <w:instrText xml:space="preserve"> REF _Ref104893599 \h </w:instrText>
      </w:r>
      <w:r>
        <w:fldChar w:fldCharType="separate"/>
      </w:r>
      <w:r>
        <w:t>Рисунок 18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4500"/>
            <wp:effectExtent l="0" t="0" r="0" b="6350"/>
            <wp:docPr id="4" name="Рисунок 4" descr="C:\Users\user\AppData\Local\Temp\SNAGHTML226ea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Temp\SNAGHTML226ea7f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7" w:name="_Ref10489359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18</w:t>
      </w:r>
      <w:r>
        <w:fldChar w:fldCharType="end"/>
      </w:r>
      <w:bookmarkEnd w:id="37"/>
      <w:r>
        <w:t>.</w:t>
      </w:r>
      <w:r>
        <w:rPr>
          <w:lang w:eastAsia="ru-RU"/>
        </w:rPr>
        <w:t xml:space="preserve"> Вкладка «</w:t>
      </w:r>
      <w:r>
        <w:t>Реализация мероприятий по приобретению мед. оборудования»</w:t>
      </w:r>
    </w:p>
    <w:p>
      <w:pPr>
        <w:pStyle w:val="163"/>
      </w:pPr>
      <w:r>
        <w:t>Для заполнения и редактирования во вкладке доступны строки, выделенные цветом (</w:t>
      </w:r>
      <w:r>
        <w:fldChar w:fldCharType="begin"/>
      </w:r>
      <w:r>
        <w:instrText xml:space="preserve"> REF _Ref104893714 \h </w:instrText>
      </w:r>
      <w:r>
        <w:fldChar w:fldCharType="separate"/>
      </w:r>
      <w:r>
        <w:t>Рисунок 19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4500"/>
            <wp:effectExtent l="0" t="0" r="0" b="6350"/>
            <wp:docPr id="14" name="Рисунок 14" descr="C:\Users\user\AppData\Local\Temp\SNAGHTML22707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Temp\SNAGHTML2270735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8" w:name="_Ref1048937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19</w:t>
      </w:r>
      <w:r>
        <w:fldChar w:fldCharType="end"/>
      </w:r>
      <w:bookmarkEnd w:id="38"/>
      <w:r>
        <w:t>. Графы доступные для заполнения и редактирования</w:t>
      </w:r>
    </w:p>
    <w:p>
      <w:pPr>
        <w:pStyle w:val="163"/>
      </w:pPr>
      <w:r>
        <w:rPr>
          <w:b/>
        </w:rPr>
        <w:t xml:space="preserve">Важно! </w:t>
      </w:r>
      <w:r>
        <w:t xml:space="preserve">По строкам, </w:t>
      </w:r>
      <w:r>
        <w:rPr>
          <w:u w:val="single"/>
        </w:rPr>
        <w:t>не выделенным</w:t>
      </w:r>
      <w:r>
        <w:t xml:space="preserve"> цветом, не найдена заявка по мероприятию в «Реестре заявок на перечисление средств», но строки доступны для введения значений вручную.</w:t>
      </w:r>
    </w:p>
    <w:p>
      <w:pPr>
        <w:pStyle w:val="163"/>
      </w:pPr>
      <w:r>
        <w:t xml:space="preserve">Строки в графе «Количество мед. оборудования (количество единиц) / фактически приобретено (предусмотрено контрактом)»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>Строки в графе «Сведения о заключенном контракте / номер» заполняются автоматически, но редактируются вручную с клавиатуры.</w:t>
      </w:r>
    </w:p>
    <w:p>
      <w:pPr>
        <w:pStyle w:val="163"/>
      </w:pPr>
      <w:r>
        <w:t>Строки в графах «Сведения о заключенном контракте / дата» заполняются автоматически, но редактируются выбором значения из календаря.</w:t>
      </w:r>
    </w:p>
    <w:p>
      <w:pPr>
        <w:pStyle w:val="163"/>
      </w:pPr>
      <w:r>
        <w:t>Строки в графах «Сведения о заключенном контракте / срок исполнения обязательств по контракту» заполняются или редактируются выбором значения из календаря.</w:t>
      </w:r>
    </w:p>
    <w:p>
      <w:pPr>
        <w:pStyle w:val="163"/>
      </w:pPr>
      <w:r>
        <w:t xml:space="preserve">Строки в графах «Объем финансового обеспечения мероприятия (рублей) / в соответствии с контрактом», «Объем финансового обеспечения мероприятия (рублей) / перечислено по заявке (уточненной заявке) медицинской организации» заполняются автоматически, но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 xml:space="preserve">Строки в графах 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 заполняются или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>Строки в графах «Сведения об отказе медицинской организации в приемке товаров по контракту» и «Сведения о расторжении контракта на поставку / номер дополнительного соглашения» заполняются или редактируются вручную с клавиатуры.</w:t>
      </w:r>
    </w:p>
    <w:p>
      <w:pPr>
        <w:pStyle w:val="163"/>
      </w:pPr>
      <w:r>
        <w:t>Строки в графе «Сведения о расторжении контракта на поставку / дата заключения дополнительного соглашения» заполняются или редактируются выбором значения из календаря.</w:t>
      </w:r>
    </w:p>
    <w:p>
      <w:pPr>
        <w:pStyle w:val="163"/>
      </w:pPr>
      <w:r>
        <w:t>Строки в графе «Сведения об исключении мероприятия из плана мероприятий, дата исключения» заполняются автоматически.</w:t>
      </w:r>
    </w:p>
    <w:p>
      <w:pPr>
        <w:pStyle w:val="163"/>
      </w:pPr>
      <w:r>
        <w:t>Если в графе «Отсутствуют сведения о контракте» стоит «</w:t>
      </w:r>
      <w:r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мероприятию. Вышеперечисленные строки, заполняемые автоматически, не заполнятся значениями.</w:t>
      </w:r>
    </w:p>
    <w:p>
      <w:pPr>
        <w:pStyle w:val="163"/>
      </w:pPr>
      <w:r>
        <w:rPr>
          <w:b/>
        </w:rPr>
        <w:t>Важно!</w:t>
      </w:r>
      <w:r>
        <w:t xml:space="preserve"> Строки в нижеперечисленных графах, выделенные цветом, обязательны для заполнения:</w:t>
      </w:r>
    </w:p>
    <w:p>
      <w:pPr>
        <w:pStyle w:val="162"/>
      </w:pPr>
      <w:r>
        <w:t>«Количество мед. оборудования (количество единиц) / фактически приобретено (предусмотрено контрактом)»;</w:t>
      </w:r>
    </w:p>
    <w:p>
      <w:pPr>
        <w:pStyle w:val="162"/>
      </w:pPr>
      <w:r>
        <w:t>«Сведения о заключенном контракте / номер»;</w:t>
      </w:r>
    </w:p>
    <w:p>
      <w:pPr>
        <w:pStyle w:val="162"/>
      </w:pPr>
      <w:r>
        <w:t>«Сведения о заключенном контракте / дата»;</w:t>
      </w:r>
    </w:p>
    <w:p>
      <w:pPr>
        <w:pStyle w:val="162"/>
      </w:pPr>
      <w:r>
        <w:t>«Сведения о заключенном контракте / срок исполнения обязательств по контракту»;</w:t>
      </w:r>
    </w:p>
    <w:p>
      <w:pPr>
        <w:pStyle w:val="162"/>
      </w:pPr>
      <w:r>
        <w:t>«Объем финансового обеспечения мероприятия (рублей) / в соответствии с контрактом»;</w:t>
      </w:r>
    </w:p>
    <w:p>
      <w:pPr>
        <w:pStyle w:val="162"/>
      </w:pPr>
      <w:r>
        <w:t>«Объем финансового обеспечения мероприятия (рублей) / перечислено по заявке (уточненной заявке) медицинской организации»;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всего»;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 том числе на выплату аванса по контракту»;</w:t>
      </w:r>
    </w:p>
    <w:p>
      <w:pPr>
        <w:pStyle w:val="162"/>
      </w:pPr>
      <w:r>
        <w:t>«Объем финансового обеспечения мероприятия (рублей) / возвращено в фонд».</w:t>
      </w:r>
    </w:p>
    <w:p>
      <w:pPr>
        <w:pStyle w:val="163"/>
      </w:pPr>
      <w:r>
        <w:rPr>
          <w:b/>
        </w:rPr>
        <w:t>Важно!</w:t>
      </w:r>
      <w:r>
        <w:t xml:space="preserve"> Значение строки в графе «Количество мед. оборудования (количество единиц) / фактически приобретено (предусмотрено контрактом)» должно быть аналогичным или меньше значения строки в графе «Количество мед. оборудования (количество единиц) / по плану мероприятий».</w:t>
      </w:r>
    </w:p>
    <w:p>
      <w:pPr>
        <w:pStyle w:val="163"/>
      </w:pPr>
      <w:r>
        <w:t>Значение строки в графе «Объем финансового обеспечения мероприятия (рублей) / в соответствии с контрактом» должно быть аналогичным или меньше значения строки в графе «Объем финансового обеспечения мероприятия (рублей) / по плану мероприятий».</w:t>
      </w:r>
    </w:p>
    <w:p>
      <w:pPr>
        <w:pStyle w:val="163"/>
      </w:pPr>
      <w:r>
        <w:t>Значение строки в графе «Объем финансового обеспечения мероприятия (рублей) / перечислено по заявке (уточненной заявке) медицинской организации» должно быть аналогичным или меньше значения строки в графе «Объем финансового обеспечения мероприятия (рублей) / в соответствии с контрактом».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всего»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 том числе на выплату аванса по контракту» должно быть аналогичным или меньше значения строки в графе «Объем финансового обеспечения мероприятия (рублей) / использовано медицинской организацией / всего».</w:t>
      </w:r>
    </w:p>
    <w:p>
      <w:pPr>
        <w:pStyle w:val="163"/>
      </w:pPr>
      <w:r>
        <w:t>Значение строки в графе «Объем финансового обеспечения мероприятия (рублей) / возвращено в фонд»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_Ref104899115 \h </w:instrText>
      </w:r>
      <w:r>
        <w:fldChar w:fldCharType="separate"/>
      </w:r>
      <w:r>
        <w:t>Рисунок 20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21" name="Рисунок 21" descr="C:\Users\user\AppData\Local\Temp\SNAGHTML22c2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user\AppData\Local\Temp\SNAGHTML22c2e1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39" w:name="_Ref10489911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20</w:t>
      </w:r>
      <w:r>
        <w:fldChar w:fldCharType="end"/>
      </w:r>
      <w:bookmarkEnd w:id="39"/>
      <w:r>
        <w:t>. Сохранение внесенных изменений</w:t>
      </w:r>
    </w:p>
    <w:p>
      <w:pPr>
        <w:pStyle w:val="4"/>
        <w:rPr>
          <w:lang w:eastAsia="ru-RU"/>
        </w:rPr>
      </w:pPr>
      <w:bookmarkStart w:id="40" w:name="_Toc104971922"/>
      <w:r>
        <w:rPr>
          <w:lang w:eastAsia="ru-RU"/>
        </w:rPr>
        <w:t>Заполнение вкладки «</w:t>
      </w:r>
      <w:r>
        <w:t>Реализация мероприятий по проведению ремонта мед. оборудования»</w:t>
      </w:r>
      <w:bookmarkEnd w:id="40"/>
    </w:p>
    <w:p>
      <w:pPr>
        <w:pStyle w:val="163"/>
      </w:pPr>
      <w:r>
        <w:rPr>
          <w:lang w:eastAsia="ru-RU"/>
        </w:rPr>
        <w:t>Во вкладке «</w:t>
      </w:r>
      <w:r>
        <w:t>Реализация мероприятий по проведению ремонта мед. оборудования» отображаются строки с мероприятиями по проведению ремонта медицинского оборудования (</w:t>
      </w:r>
      <w:r>
        <w:fldChar w:fldCharType="begin"/>
      </w:r>
      <w:r>
        <w:instrText xml:space="preserve"> REF _Ref104899766 \h </w:instrText>
      </w:r>
      <w:r>
        <w:fldChar w:fldCharType="separate"/>
      </w:r>
      <w:r>
        <w:t>Рисунок 21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51" name="Рисунок 51" descr="C:\Users\user\AppData\Local\Temp\SNAGHTML22ccab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C:\Users\user\AppData\Local\Temp\SNAGHTML22ccab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1" w:name="_Ref10489976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21</w:t>
      </w:r>
      <w:r>
        <w:fldChar w:fldCharType="end"/>
      </w:r>
      <w:bookmarkEnd w:id="41"/>
      <w:r>
        <w:t>.</w:t>
      </w:r>
      <w:r>
        <w:rPr>
          <w:lang w:eastAsia="ru-RU"/>
        </w:rPr>
        <w:t xml:space="preserve"> Вкладка «</w:t>
      </w:r>
      <w:r>
        <w:t>Реализация мероприятий по проведению ремонта мед. оборудования»</w:t>
      </w:r>
    </w:p>
    <w:p>
      <w:pPr>
        <w:pStyle w:val="163"/>
      </w:pPr>
      <w:r>
        <w:t>Для заполнения и редактирования во вкладке доступны строки, выделенные цветом (</w:t>
      </w:r>
      <w:r>
        <w:fldChar w:fldCharType="begin"/>
      </w:r>
      <w:r>
        <w:instrText xml:space="preserve"> REF _Ref104899955 \h </w:instrText>
      </w:r>
      <w:r>
        <w:fldChar w:fldCharType="separate"/>
      </w:r>
      <w:r>
        <w:t>Рисунок 22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53" name="Рисунок 53" descr="C:\Users\user\AppData\Local\Temp\SNAGHTML22cfb9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C:\Users\user\AppData\Local\Temp\SNAGHTML22cfb99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2" w:name="_Ref1048999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22</w:t>
      </w:r>
      <w:r>
        <w:fldChar w:fldCharType="end"/>
      </w:r>
      <w:bookmarkEnd w:id="42"/>
      <w:r>
        <w:t>. Графы доступные для заполнения и редактирования</w:t>
      </w:r>
    </w:p>
    <w:p>
      <w:pPr>
        <w:pStyle w:val="163"/>
      </w:pPr>
      <w:r>
        <w:rPr>
          <w:b/>
        </w:rPr>
        <w:t xml:space="preserve">Важно! </w:t>
      </w:r>
      <w:r>
        <w:t xml:space="preserve">По строкам, </w:t>
      </w:r>
      <w:r>
        <w:rPr>
          <w:u w:val="single"/>
        </w:rPr>
        <w:t>не выделенным</w:t>
      </w:r>
      <w:r>
        <w:t xml:space="preserve"> цветом, не найдена заявка по мероприятию в «Реестре заявок на перечисление средств», но строки доступны для введения значений вручную.</w:t>
      </w:r>
    </w:p>
    <w:p>
      <w:pPr>
        <w:pStyle w:val="163"/>
      </w:pPr>
      <w:r>
        <w:t xml:space="preserve">Строки в графе «Количество мед. оборудования (количество единиц) / фактически отремонтировано (предусмотрено контрактом)»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>Строки в графе «Сведения о заключенном контракте / номер» заполняются автоматически, но редактируются вручную с клавиатуры.</w:t>
      </w:r>
    </w:p>
    <w:p>
      <w:pPr>
        <w:pStyle w:val="163"/>
      </w:pPr>
      <w:r>
        <w:t>Строки в графах «Сведения о заключенном контракте / дата» заполняются автоматически, но редактируются выбором значения из календаря.</w:t>
      </w:r>
    </w:p>
    <w:p>
      <w:pPr>
        <w:pStyle w:val="163"/>
      </w:pPr>
      <w:r>
        <w:t>Строки в графах «Сведения о заключенном контракте / срок исполнения обязательств по контракту» заполняются или редактируются выбором значения из календаря.</w:t>
      </w:r>
    </w:p>
    <w:p>
      <w:pPr>
        <w:pStyle w:val="163"/>
      </w:pPr>
      <w:r>
        <w:t xml:space="preserve">Строки в графах «Объем финансового обеспечения мероприятия (рублей) / в соответствии с контрактом», «Объем финансового обеспечения мероприятия (рублей) / перечислено по заявке (уточненной заявке) медицинской организации» заполняются автоматически, но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 xml:space="preserve">Строки в графах 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 заполняются или редактируются вручную с клавиатуры или с помощью кнопок </w:t>
      </w:r>
      <w:r>
        <w:rPr>
          <w:lang w:eastAsia="ru-RU"/>
        </w:rPr>
        <w:drawing>
          <wp:inline distT="0" distB="0" distL="0" distR="0">
            <wp:extent cx="201295" cy="21590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63"/>
      </w:pPr>
      <w:r>
        <w:t>Строки в графах «Сведения об отказе медицинской организации в приемке работ (услуг) по контракту» и «Сведения о расторжении контракта на ремонт / номер дополнительного соглашения» заполняются или редактируются вручную с клавиатуры.</w:t>
      </w:r>
    </w:p>
    <w:p>
      <w:pPr>
        <w:pStyle w:val="163"/>
      </w:pPr>
      <w:r>
        <w:t>Строки в графе «Сведения о расторжении контракта на ремонт / дата заключения дополнительного соглашения» заполняются или редактируются выбором значения из календаря.</w:t>
      </w:r>
    </w:p>
    <w:p>
      <w:pPr>
        <w:pStyle w:val="163"/>
      </w:pPr>
      <w:r>
        <w:t>Строки в графе «Сведения об исключении мероприятия из плана мероприятий, дата исключения» заполняются автоматически.</w:t>
      </w:r>
    </w:p>
    <w:p>
      <w:pPr>
        <w:pStyle w:val="163"/>
      </w:pPr>
      <w:r>
        <w:t>Если в графе «Отсутствуют сведения о контракте» стоит «</w:t>
      </w:r>
      <w:r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мероприятию. Вышеперечисленные строки, заполняемые автоматически, не заполнятся значениями.</w:t>
      </w:r>
    </w:p>
    <w:p>
      <w:pPr>
        <w:pStyle w:val="163"/>
      </w:pPr>
      <w:r>
        <w:rPr>
          <w:b/>
        </w:rPr>
        <w:t>Важно!</w:t>
      </w:r>
      <w:r>
        <w:t xml:space="preserve"> Строки в нижеперечисленных графах, выделенные цветом, обязательны для заполнения:</w:t>
      </w:r>
    </w:p>
    <w:p>
      <w:pPr>
        <w:pStyle w:val="162"/>
      </w:pPr>
      <w:r>
        <w:t xml:space="preserve"> «Количество мед. оборудования (количество единиц) / фактически отремонтировано (предусмотрено контрактом)»;</w:t>
      </w:r>
    </w:p>
    <w:p>
      <w:pPr>
        <w:pStyle w:val="162"/>
      </w:pPr>
      <w:r>
        <w:t>«Сведения о заключенном контракте / номер»;</w:t>
      </w:r>
    </w:p>
    <w:p>
      <w:pPr>
        <w:pStyle w:val="162"/>
      </w:pPr>
      <w:r>
        <w:t>«Сведения о заключенном контракте / дата»;</w:t>
      </w:r>
    </w:p>
    <w:p>
      <w:pPr>
        <w:pStyle w:val="162"/>
      </w:pPr>
      <w:r>
        <w:t>«Сведения о заключенном контракте / срок исполнения обязательств по контракту»;</w:t>
      </w:r>
    </w:p>
    <w:p>
      <w:pPr>
        <w:pStyle w:val="162"/>
      </w:pPr>
      <w:r>
        <w:t>«Объем финансового обеспечения мероприятия (рублей) / в соответствии с контрактом»;</w:t>
      </w:r>
    </w:p>
    <w:p>
      <w:pPr>
        <w:pStyle w:val="162"/>
      </w:pPr>
      <w:r>
        <w:t>«Объем финансового обеспечения мероприятия (рублей) / перечислено по заявке (уточненной заявке) медицинской организации»;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всего»;</w:t>
      </w:r>
    </w:p>
    <w:p>
      <w:pPr>
        <w:pStyle w:val="162"/>
      </w:pPr>
      <w:r>
        <w:t>«Объем финансового обеспечения мероприятия (рублей) / использовано медицинской организацией / в том числе на выплату аванса по контракту»;</w:t>
      </w:r>
    </w:p>
    <w:p>
      <w:pPr>
        <w:pStyle w:val="162"/>
      </w:pPr>
      <w:r>
        <w:t>«Объем финансового обеспечения мероприятия (рублей) / возвращено в фонд».</w:t>
      </w:r>
    </w:p>
    <w:p>
      <w:pPr>
        <w:pStyle w:val="163"/>
      </w:pPr>
      <w:r>
        <w:rPr>
          <w:b/>
        </w:rPr>
        <w:t>Важно!</w:t>
      </w:r>
      <w:r>
        <w:t xml:space="preserve"> Значение строки в графе «Количество мед. оборудования (количество единиц) / фактически отремонтировано (предусмотрено контрактом)» должно быть аналогичным или меньше значения строки в графе «Количество мед. оборудования (количество единиц) / по плану мероприятий».</w:t>
      </w:r>
    </w:p>
    <w:p>
      <w:pPr>
        <w:pStyle w:val="163"/>
      </w:pPr>
      <w:r>
        <w:t>Значение строки в графе «Объем финансового обеспечения мероприятия (рублей) / в соответствии с контрактом» должно быть аналогичным или меньше значения строки в графе «Объем финансового обеспечения мероприятия (рублей) / по плану мероприятий».</w:t>
      </w:r>
    </w:p>
    <w:p>
      <w:pPr>
        <w:pStyle w:val="163"/>
      </w:pPr>
      <w:r>
        <w:t>Значение строки в графе «Объем финансового обеспечения мероприятия (рублей) / перечислено по заявке (уточненной заявке) медицинской организации» должно быть аналогичным или меньше значения строки в графе «Объем финансового обеспечения мероприятия (рублей) / в соответствии с контрактом».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всего»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Значение строки в графе «Объем финансового обеспечения мероприятия (рублей) / использовано медицинской организацией / в том числе на выплату аванса по контракту» должно быть аналогичным или меньше значения строки в графе «Объем финансового обеспечения мероприятия (рублей) / использовано медицинской организацией / всего».</w:t>
      </w:r>
    </w:p>
    <w:p>
      <w:pPr>
        <w:pStyle w:val="163"/>
      </w:pPr>
      <w:r>
        <w:t>Значение строки в графе «Объем финансового обеспечения мероприятия (рублей) / возвращено в фонд» должно быть аналогичным или меньше значения строки в графе «Объем финансового обеспечения мероприятия (рублей) / перечислено по заявке (уточненной заявке) медицинской организации».</w:t>
      </w:r>
    </w:p>
    <w:p>
      <w:pPr>
        <w:pStyle w:val="163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_Ref104900918 \h </w:instrText>
      </w:r>
      <w:r>
        <w:fldChar w:fldCharType="separate"/>
      </w:r>
      <w:r>
        <w:t>Рисунок 23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55" name="Рисунок 55" descr="C:\Users\user\AppData\Local\Temp\SNAGHTML22de2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C:\Users\user\AppData\Local\Temp\SNAGHTML22de2ff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3" w:name="_Ref1049009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23</w:t>
      </w:r>
      <w:r>
        <w:fldChar w:fldCharType="end"/>
      </w:r>
      <w:bookmarkEnd w:id="43"/>
      <w:r>
        <w:t>. Сохранение внесенных изменений</w:t>
      </w:r>
    </w:p>
    <w:p>
      <w:pPr>
        <w:pStyle w:val="4"/>
      </w:pPr>
      <w:bookmarkStart w:id="44" w:name="_Toc104971923"/>
      <w:r>
        <w:rPr>
          <w:rStyle w:val="149"/>
          <w:b/>
          <w:snapToGrid w:val="0"/>
        </w:rPr>
        <w:t>Просмотр печатной формы документа и закрытие карточки</w:t>
      </w:r>
      <w:r>
        <w:t xml:space="preserve"> документа</w:t>
      </w:r>
      <w:bookmarkEnd w:id="44"/>
    </w:p>
    <w:p>
      <w:pPr>
        <w:pStyle w:val="163"/>
        <w:rPr>
          <w:lang w:eastAsia="ru-RU"/>
        </w:rPr>
      </w:pPr>
      <w:r>
        <w:rPr>
          <w:lang w:eastAsia="ru-RU"/>
        </w:rPr>
        <w:t>Для просмотра печатной формы документа необходимо нажать на кнопку «Предварительный просмотр»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_Ref104901119 \h </w:instrText>
      </w:r>
      <w:r>
        <w:rPr>
          <w:lang w:eastAsia="ru-RU"/>
        </w:rPr>
        <w:fldChar w:fldCharType="separate"/>
      </w:r>
      <w:r>
        <w:t>Рисунок 24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56" name="Рисунок 56" descr="C:\Users\user\AppData\Local\Temp\SNAGHTML22e16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user\AppData\Local\Temp\SNAGHTML22e168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5" w:name="_Ref10490111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24</w:t>
      </w:r>
      <w:r>
        <w:fldChar w:fldCharType="end"/>
      </w:r>
      <w:bookmarkEnd w:id="45"/>
      <w:r>
        <w:t>. Просмотр печатной формы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В результате откроется окно «Просмотр». Для печати документа необходимо нажать на кнопку «Печать» </w:t>
      </w:r>
      <w:r>
        <w:rPr>
          <w:lang w:eastAsia="ru-RU"/>
        </w:rPr>
        <w:drawing>
          <wp:inline distT="0" distB="0" distL="0" distR="0">
            <wp:extent cx="208915" cy="208915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для выгрузки документа на рабочую станцию пользователя необходимо нажать на кнопку «Скачать» </w:t>
      </w:r>
      <w:r>
        <w:rPr>
          <w:lang w:eastAsia="ru-RU"/>
        </w:rPr>
        <w:drawing>
          <wp:inline distT="0" distB="0" distL="0" distR="0">
            <wp:extent cx="223520" cy="2159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_Ref104901244 \h </w:instrText>
      </w:r>
      <w:r>
        <w:rPr>
          <w:lang w:eastAsia="ru-RU"/>
        </w:rPr>
        <w:fldChar w:fldCharType="separate"/>
      </w:r>
      <w:r>
        <w:t>Рисунок 25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45916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6" w:name="_Ref10490124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25</w:t>
      </w:r>
      <w:r>
        <w:fldChar w:fldCharType="end"/>
      </w:r>
      <w:bookmarkEnd w:id="46"/>
      <w:r>
        <w:t>. Окно «Просмотр»</w:t>
      </w:r>
    </w:p>
    <w:p>
      <w:pPr>
        <w:pStyle w:val="163"/>
        <w:rPr>
          <w:lang w:eastAsia="ru-RU"/>
        </w:rPr>
      </w:pPr>
      <w:r>
        <w:rPr>
          <w:lang w:eastAsia="ru-RU"/>
        </w:rPr>
        <w:t>В открывшемся окне «Сохранение» необходимо выбрать место для сохранения документа (1), отредактировать вручную с клавиатуры поле «Имя файла» (2) и нажать на кнопку «Сохранить» (3)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_Ref104901292 \h </w:instrText>
      </w:r>
      <w:r>
        <w:rPr>
          <w:lang w:eastAsia="ru-RU"/>
        </w:rPr>
        <w:fldChar w:fldCharType="separate"/>
      </w:r>
      <w:r>
        <w:t>Рисунок 26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3789680"/>
            <wp:effectExtent l="0" t="0" r="0" b="1270"/>
            <wp:docPr id="41" name="Рисунок 41" descr="C:\Users\V751D~1.KOZ\AppData\Local\Temp\SNAGHTML6b718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V751D~1.KOZ\AppData\Local\Temp\SNAGHTML6b718e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7" w:name="_Ref1049012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26</w:t>
      </w:r>
      <w:r>
        <w:fldChar w:fldCharType="end"/>
      </w:r>
      <w:bookmarkEnd w:id="47"/>
      <w:r>
        <w:t>. Сохранение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В результате на рабочую станцию пользователя выгрузится документ с расширением </w:t>
      </w:r>
      <w:r>
        <w:rPr>
          <w:b/>
          <w:lang w:eastAsia="ru-RU"/>
        </w:rPr>
        <w:t>*.pdf</w:t>
      </w:r>
      <w:r>
        <w:rPr>
          <w:lang w:eastAsia="ru-RU"/>
        </w:rPr>
        <w:t xml:space="preserve"> и документ будет сохранен по указанному пользователем расположению.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закрытия карточки отчета необходимо нажать на кнопку </w:t>
      </w:r>
      <w:r>
        <w:rPr>
          <w:lang w:eastAsia="ru-RU"/>
        </w:rPr>
        <w:drawing>
          <wp:inline distT="0" distB="0" distL="0" distR="0">
            <wp:extent cx="151130" cy="143510"/>
            <wp:effectExtent l="0" t="0" r="127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57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или «Закрыть»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_Ref104901385 \h </w:instrText>
      </w:r>
      <w:r>
        <w:rPr>
          <w:lang w:eastAsia="ru-RU"/>
        </w:rPr>
        <w:fldChar w:fldCharType="separate"/>
      </w:r>
      <w:r>
        <w:t>Рисунок 27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986405"/>
            <wp:effectExtent l="0" t="0" r="0" b="4445"/>
            <wp:docPr id="58" name="Рисунок 58" descr="C:\Users\user\AppData\Local\Temp\SNAGHTML22e56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C:\Users\user\AppData\Local\Temp\SNAGHTML22e5660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48" w:name="_Ref10490138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27</w:t>
      </w:r>
      <w:r>
        <w:fldChar w:fldCharType="end"/>
      </w:r>
      <w:bookmarkEnd w:id="48"/>
      <w:r>
        <w:t>. Закрытие карточки отчета</w:t>
      </w:r>
    </w:p>
    <w:p>
      <w:pPr>
        <w:pStyle w:val="3"/>
      </w:pPr>
      <w:bookmarkStart w:id="49" w:name="_Toc86157908"/>
      <w:bookmarkStart w:id="50" w:name="_Toc101368504"/>
      <w:bookmarkStart w:id="51" w:name="_Toc99630458"/>
      <w:bookmarkStart w:id="52" w:name="_Toc104971924"/>
      <w:r>
        <w:t>Внутреннее согласование документа</w:t>
      </w:r>
      <w:bookmarkEnd w:id="49"/>
      <w:bookmarkEnd w:id="50"/>
      <w:bookmarkEnd w:id="51"/>
      <w:bookmarkEnd w:id="52"/>
    </w:p>
    <w:p>
      <w:pPr>
        <w:pStyle w:val="163"/>
      </w:pPr>
      <w:r>
        <w:t>Для отправки документа на внутреннее согласование необходимо сформировать лист согласования, согласно описанию в п.п. </w:t>
      </w:r>
      <w:r>
        <w:fldChar w:fldCharType="begin"/>
      </w:r>
      <w:r>
        <w:instrText xml:space="preserve"> REF _Ref86132794 \r \h  \* MERGEFORMAT </w:instrText>
      </w:r>
      <w:r>
        <w:fldChar w:fldCharType="separate"/>
      </w:r>
      <w:r>
        <w:t>2.4.1</w:t>
      </w:r>
      <w:r>
        <w:fldChar w:fldCharType="end"/>
      </w:r>
      <w:r>
        <w:t xml:space="preserve"> настоящего руководства пользователя.</w:t>
      </w:r>
    </w:p>
    <w:p>
      <w:pPr>
        <w:pStyle w:val="4"/>
        <w:ind w:left="0" w:firstLine="624"/>
      </w:pPr>
      <w:bookmarkStart w:id="53" w:name="_Toc77513057"/>
      <w:bookmarkStart w:id="54" w:name="_Toc20698"/>
      <w:bookmarkStart w:id="55" w:name="_Ref86152595"/>
      <w:bookmarkStart w:id="56" w:name="_Toc67570654"/>
      <w:bookmarkStart w:id="57" w:name="_Toc85536147"/>
      <w:bookmarkStart w:id="58" w:name="_Ref86132794"/>
      <w:bookmarkStart w:id="59" w:name="_Toc86157909"/>
      <w:bookmarkStart w:id="60" w:name="_Toc101368505"/>
      <w:bookmarkStart w:id="61" w:name="_Toc104971925"/>
      <w:bookmarkStart w:id="62" w:name="_Toc99630459"/>
      <w:bookmarkStart w:id="63" w:name="_Ref98832251"/>
      <w:r>
        <w:t>Формирование листа согласования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163"/>
      </w:pPr>
      <w:r>
        <w:rPr>
          <w:b/>
        </w:rPr>
        <w:t>Предусловие:</w:t>
      </w:r>
      <w:r>
        <w:t xml:space="preserve"> осуществлен вход с ролью МО «Ввод данных (Формирование отчетов ДПО, ПМО, РМО) МО».</w:t>
      </w:r>
    </w:p>
    <w:p>
      <w:pPr>
        <w:pStyle w:val="163"/>
      </w:pPr>
      <w:r>
        <w:t>Для формирования листа согласования необходимо одним нажатием левой кнопки мыши в подразделе «</w:t>
      </w:r>
      <w:r>
        <w:rPr>
          <w:lang w:eastAsia="ru-RU"/>
        </w:rPr>
        <w:t>Реестр отчетов</w:t>
      </w:r>
      <w:r>
        <w:t xml:space="preserve">» выделить соответствующую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_Ref104901647 \h </w:instrText>
      </w:r>
      <w:r>
        <w:fldChar w:fldCharType="separate"/>
      </w:r>
      <w:r>
        <w:t>Рисунок 28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55215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64" w:name="_Ref10490164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28</w:t>
      </w:r>
      <w:r>
        <w:fldChar w:fldCharType="end"/>
      </w:r>
      <w:bookmarkEnd w:id="64"/>
      <w:r>
        <w:t>. Формирование листа согласования</w:t>
      </w:r>
    </w:p>
    <w:p>
      <w:pPr>
        <w:pStyle w:val="163"/>
      </w:pPr>
      <w:bookmarkStart w:id="65" w:name="лист"/>
      <w:r>
        <w:t xml:space="preserve">В результате откроется окно «Лист согласования», в котором автоматически заполняется область «Перечень согласующих» данными ответственного исполнителя (далее </w:t>
      </w:r>
      <w:r>
        <w:rPr>
          <w:snapToGrid w:val="0"/>
          <w:lang w:eastAsia="ru-RU"/>
        </w:rPr>
        <w:t xml:space="preserve">– </w:t>
      </w:r>
      <w:r>
        <w:t>ОИ) отчета (</w:t>
      </w:r>
      <w:r>
        <w:fldChar w:fldCharType="begin"/>
      </w:r>
      <w:r>
        <w:instrText xml:space="preserve"> REF _Ref104902652 \h </w:instrText>
      </w:r>
      <w:r>
        <w:fldChar w:fldCharType="separate"/>
      </w:r>
      <w:r>
        <w:t>Рисунок 29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568950" cy="323977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93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66" w:name="_Ref1049026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29</w:t>
      </w:r>
      <w:r>
        <w:fldChar w:fldCharType="end"/>
      </w:r>
      <w:bookmarkEnd w:id="66"/>
      <w:r>
        <w:t>. Окно «Лист согласования»</w:t>
      </w:r>
    </w:p>
    <w:p>
      <w:pPr>
        <w:pStyle w:val="163"/>
      </w:pPr>
      <w:r>
        <w:t>В лист согласования возможно добавить согласующих нажатием на кнопку «Добавить» (</w:t>
      </w:r>
      <w:r>
        <w:fldChar w:fldCharType="begin"/>
      </w:r>
      <w:r>
        <w:instrText xml:space="preserve"> REF _Ref104902511 \h </w:instrText>
      </w:r>
      <w:r>
        <w:fldChar w:fldCharType="separate"/>
      </w:r>
      <w:r>
        <w:t>Рисунок 30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568950" cy="32397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93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67" w:name="_Ref10490251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30</w:t>
      </w:r>
      <w:r>
        <w:fldChar w:fldCharType="end"/>
      </w:r>
      <w:bookmarkEnd w:id="67"/>
      <w:r>
        <w:t>. Лист согласования</w:t>
      </w:r>
    </w:p>
    <w:p>
      <w:pPr>
        <w:pStyle w:val="163"/>
      </w:pPr>
      <w:bookmarkStart w:id="68" w:name="_Toc85536148"/>
      <w:bookmarkStart w:id="69" w:name="_Toc77513058"/>
      <w:bookmarkStart w:id="70" w:name="_Toc31320"/>
      <w:bookmarkStart w:id="71" w:name="_Toc67570655"/>
      <w:bookmarkStart w:id="72" w:name="_Ref86153401"/>
      <w:bookmarkStart w:id="73" w:name="_Toc86157910"/>
      <w:r>
        <w:rPr>
          <w:b/>
        </w:rPr>
        <w:t>Примечание.</w:t>
      </w:r>
      <w:r>
        <w:t xml:space="preserve"> В перечень согласующих могут быть добавлены как несколько, так и ни одного согласующего.</w:t>
      </w:r>
    </w:p>
    <w:p>
      <w:pPr>
        <w:pStyle w:val="163"/>
      </w:pPr>
      <w:r>
        <w:t>В результате откроется окно «Добавление пользователя», в котором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_Ref101191443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t>31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274310" cy="1799590"/>
            <wp:effectExtent l="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6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4" w:name="_Ref101191443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31</w:t>
      </w:r>
      <w:r>
        <w:fldChar w:fldCharType="end"/>
      </w:r>
      <w:bookmarkEnd w:id="74"/>
      <w:r>
        <w:t>. Добавление пользователя</w:t>
      </w:r>
    </w:p>
    <w:p>
      <w:pPr>
        <w:pStyle w:val="163"/>
      </w:pPr>
      <w:r>
        <w:t>Добавление утверждающего лица осуществляется аналогично описанию выше.</w:t>
      </w:r>
    </w:p>
    <w:p>
      <w:pPr>
        <w:pStyle w:val="163"/>
      </w:pPr>
      <w:r>
        <w:rPr>
          <w:b/>
        </w:rPr>
        <w:t>Важно!</w:t>
      </w:r>
      <w:r>
        <w:t xml:space="preserve"> Из списка возможно выбрать только одно лицо, утверждающее лист согласования. Лист согласования невозможно сохранить, если не выбран утверждающий.</w:t>
      </w:r>
    </w:p>
    <w:p>
      <w:pPr>
        <w:pStyle w:val="163"/>
      </w:pPr>
      <w:r>
        <w:t>После выбора согласующих лиц и утверждающего лица необходимо нажать на кнопку «Сохранить» (</w:t>
      </w:r>
      <w:r>
        <w:fldChar w:fldCharType="begin"/>
      </w:r>
      <w:r>
        <w:instrText xml:space="preserve"> REF _Ref104903140 \h </w:instrText>
      </w:r>
      <w:r>
        <w:fldChar w:fldCharType="separate"/>
      </w:r>
      <w:r>
        <w:t>Рисунок 32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533390" cy="323977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37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5" w:name="_Ref1049031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32</w:t>
      </w:r>
      <w:r>
        <w:fldChar w:fldCharType="end"/>
      </w:r>
      <w:bookmarkEnd w:id="75"/>
      <w:r>
        <w:t>. Сохранение изменений в окне «Лист согласования»</w:t>
      </w:r>
    </w:p>
    <w:p>
      <w:pPr>
        <w:pStyle w:val="163"/>
      </w:pPr>
      <w:r>
        <w:t>В результате значение соответствующей строки в графе «Статусы предоставителя / Статус РО» изменится на «На согласовании» (</w:t>
      </w:r>
      <w:r>
        <w:fldChar w:fldCharType="begin"/>
      </w:r>
      <w:r>
        <w:instrText xml:space="preserve"> REF _Ref104903947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t>33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90775"/>
            <wp:effectExtent l="0" t="0" r="0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Рисунок 4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6" w:name="_Ref104903947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33</w:t>
      </w:r>
      <w:r>
        <w:fldChar w:fldCharType="end"/>
      </w:r>
      <w:bookmarkEnd w:id="76"/>
      <w:r>
        <w:t xml:space="preserve">. </w:t>
      </w:r>
      <w:r>
        <w:rPr>
          <w:rStyle w:val="169"/>
          <w:rFonts w:eastAsia="Calibri"/>
        </w:rPr>
        <w:t xml:space="preserve">Строка </w:t>
      </w:r>
      <w:r>
        <w:t>со статусом «На согласовании»</w:t>
      </w:r>
    </w:p>
    <w:p>
      <w:pPr>
        <w:pStyle w:val="163"/>
      </w:pPr>
      <w:r>
        <w:t>До начала процесса согласования автору листа согласования доступно редактирование перечня согласующих лиц и утверждающего лица.</w:t>
      </w:r>
    </w:p>
    <w:p>
      <w:pPr>
        <w:pStyle w:val="163"/>
      </w:pPr>
      <w:r>
        <w:rPr>
          <w:b/>
        </w:rPr>
        <w:t>Важно!</w:t>
      </w:r>
      <w:r>
        <w:t xml:space="preserve"> Удаление ранее выбранного утверждающего лица возможно лишь с последующей заменой утверждающего лица.</w:t>
      </w:r>
    </w:p>
    <w:p>
      <w:pPr>
        <w:pStyle w:val="163"/>
      </w:pPr>
      <w:r>
        <w:t>Для изменения согласующего лица необходимо нажать на кнопку «Редактировать» в заголовочной части листа согласования (</w:t>
      </w:r>
      <w:r>
        <w:fldChar w:fldCharType="begin"/>
      </w:r>
      <w:r>
        <w:instrText xml:space="preserve"> REF _Ref104904098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t>34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637530" cy="3239770"/>
            <wp:effectExtent l="0" t="0" r="127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Рисунок 4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768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7" w:name="_Ref104904098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34</w:t>
      </w:r>
      <w:r>
        <w:fldChar w:fldCharType="end"/>
      </w:r>
      <w:bookmarkEnd w:id="77"/>
      <w:r>
        <w:t>. Редактирование листа согласования</w:t>
      </w:r>
    </w:p>
    <w:p>
      <w:pPr>
        <w:pStyle w:val="163"/>
      </w:pPr>
      <w:r>
        <w:t>После этого необходимо нажать на кнопку «Удалить» (</w:t>
      </w:r>
      <w:r>
        <w:fldChar w:fldCharType="begin"/>
      </w:r>
      <w:r>
        <w:instrText xml:space="preserve"> REF _Ref104904172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t>35</w:t>
      </w:r>
      <w:r>
        <w:fldChar w:fldCharType="end"/>
      </w:r>
      <w:r>
        <w:t>)</w:t>
      </w:r>
    </w:p>
    <w:p>
      <w:pPr>
        <w:pStyle w:val="166"/>
      </w:pPr>
      <w:r>
        <w:drawing>
          <wp:inline distT="0" distB="0" distL="0" distR="0">
            <wp:extent cx="5659755" cy="323977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Рисунок 4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01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8" w:name="_Ref104904172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35</w:t>
      </w:r>
      <w:r>
        <w:fldChar w:fldCharType="end"/>
      </w:r>
      <w:bookmarkEnd w:id="78"/>
      <w:r>
        <w:t>. Удаление согласующего</w:t>
      </w:r>
    </w:p>
    <w:p>
      <w:pPr>
        <w:pStyle w:val="163"/>
      </w:pPr>
      <w:r>
        <w:t>Далее необходимо добавить согласующее лицо нажатием на кнопку «Добавить» (</w:t>
      </w:r>
      <w:r>
        <w:fldChar w:fldCharType="begin"/>
      </w:r>
      <w:r>
        <w:instrText xml:space="preserve"> REF _Ref104904247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t>36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605145" cy="323977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Рисунок 4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53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79" w:name="_Ref104904247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36</w:t>
      </w:r>
      <w:r>
        <w:fldChar w:fldCharType="end"/>
      </w:r>
      <w:bookmarkEnd w:id="79"/>
      <w:r>
        <w:t>. Добавление пользователя</w:t>
      </w:r>
    </w:p>
    <w:p>
      <w:pPr>
        <w:pStyle w:val="163"/>
      </w:pPr>
      <w:r>
        <w:t>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_Ref104904420 \h </w:instrText>
      </w:r>
      <w:r>
        <w:fldChar w:fldCharType="separate"/>
      </w:r>
      <w:r>
        <w:t>Рисунок 37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222875" cy="1559560"/>
            <wp:effectExtent l="0" t="0" r="0" b="254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Рисунок 4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9809" cy="15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80" w:name="_Ref10490442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37</w:t>
      </w:r>
      <w:r>
        <w:fldChar w:fldCharType="end"/>
      </w:r>
      <w:bookmarkEnd w:id="80"/>
      <w:r>
        <w:t>. Добавление пользователя</w:t>
      </w:r>
    </w:p>
    <w:p>
      <w:pPr>
        <w:pStyle w:val="163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_Ref104904552 \h </w:instrText>
      </w:r>
      <w:r>
        <w:fldChar w:fldCharType="separate"/>
      </w:r>
      <w:r>
        <w:t>Рисунок 38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5725160" cy="3239770"/>
            <wp:effectExtent l="0" t="0" r="889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Рисунок 4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554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81" w:name="_Ref1049045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38</w:t>
      </w:r>
      <w:r>
        <w:fldChar w:fldCharType="end"/>
      </w:r>
      <w:bookmarkEnd w:id="81"/>
      <w:r>
        <w:t>. Сохранение листа согласования</w:t>
      </w:r>
    </w:p>
    <w:p>
      <w:pPr>
        <w:pStyle w:val="163"/>
      </w:pPr>
      <w:r>
        <w:t>Редактирование ранее выбранного утверждающего лица осуществляется аналогично описанию выше.</w:t>
      </w:r>
    </w:p>
    <w:bookmarkEnd w:id="65"/>
    <w:p>
      <w:pPr>
        <w:pStyle w:val="163"/>
      </w:pPr>
      <w:r>
        <w:t>После формирования листа согласования лица, внесенные в перечень согласующих и утверждающих, последовательно осуществляют согласование документа согласно п.п. </w:t>
      </w:r>
      <w:r>
        <w:fldChar w:fldCharType="begin"/>
      </w:r>
      <w:r>
        <w:instrText xml:space="preserve"> REF _Ref98771799 \r \h </w:instrText>
      </w:r>
      <w:r>
        <w:fldChar w:fldCharType="separate"/>
      </w:r>
      <w:r>
        <w:t>2.4.2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_Ref98773497 \r \h </w:instrText>
      </w:r>
      <w:r>
        <w:fldChar w:fldCharType="separate"/>
      </w:r>
      <w:r>
        <w:t>2.4.3</w:t>
      </w:r>
      <w:r>
        <w:fldChar w:fldCharType="end"/>
      </w:r>
      <w:r>
        <w:t xml:space="preserve"> настоящего руководства пользователя.</w:t>
      </w:r>
    </w:p>
    <w:p>
      <w:pPr>
        <w:pStyle w:val="4"/>
        <w:ind w:left="0" w:firstLine="624"/>
      </w:pPr>
      <w:bookmarkStart w:id="82" w:name="_Ref98771799"/>
      <w:bookmarkStart w:id="83" w:name="_Toc99630460"/>
      <w:bookmarkStart w:id="84" w:name="_Toc101368506"/>
      <w:bookmarkStart w:id="85" w:name="_Toc104971926"/>
      <w:r>
        <w:t>Согласование</w:t>
      </w:r>
      <w:bookmarkEnd w:id="68"/>
      <w:bookmarkEnd w:id="69"/>
      <w:bookmarkEnd w:id="70"/>
      <w:bookmarkEnd w:id="71"/>
      <w:bookmarkEnd w:id="72"/>
      <w:bookmarkEnd w:id="73"/>
      <w:bookmarkEnd w:id="82"/>
      <w:bookmarkEnd w:id="83"/>
      <w:bookmarkEnd w:id="84"/>
      <w:bookmarkEnd w:id="85"/>
    </w:p>
    <w:p>
      <w:pPr>
        <w:pStyle w:val="163"/>
      </w:pPr>
      <w:r>
        <w:rPr>
          <w:b/>
        </w:rPr>
        <w:t>Предусловие:</w:t>
      </w:r>
      <w:r>
        <w:t xml:space="preserve"> осуществлен вход с ролью МО «Согласование (Формирование отчетов ДПО, ПМО, РМО) МО».</w:t>
      </w:r>
    </w:p>
    <w:p>
      <w:pPr>
        <w:pStyle w:val="163"/>
      </w:pPr>
      <w:r>
        <w:t xml:space="preserve">Для согласования документа необходимо одним нажатием левой кнопки мыши выделить соответствующую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_Ref104904976 \h </w:instrText>
      </w:r>
      <w:r>
        <w:fldChar w:fldCharType="separate"/>
      </w:r>
      <w:r>
        <w:t>Рисунок 39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9077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Рисунок 4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86" w:name="_Ref10490497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39</w:t>
      </w:r>
      <w:r>
        <w:fldChar w:fldCharType="end"/>
      </w:r>
      <w:bookmarkEnd w:id="86"/>
      <w:r>
        <w:t>. Согласование документа</w:t>
      </w:r>
    </w:p>
    <w:p>
      <w:pPr>
        <w:pStyle w:val="163"/>
      </w:pPr>
      <w:bookmarkStart w:id="87" w:name="согласование"/>
      <w:bookmarkStart w:id="88" w:name="_Ref85536133"/>
      <w:bookmarkStart w:id="89" w:name="_Toc86157911"/>
      <w:bookmarkStart w:id="90" w:name="_Toc85536149"/>
      <w:r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_Ref104905116 \h </w:instrText>
      </w:r>
      <w:r>
        <w:fldChar w:fldCharType="separate"/>
      </w:r>
      <w:r>
        <w:t>Рисунок 40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518535"/>
            <wp:effectExtent l="0" t="0" r="0" b="571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Рисунок 4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1" w:name="_Ref10490511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40</w:t>
      </w:r>
      <w:r>
        <w:fldChar w:fldCharType="end"/>
      </w:r>
      <w:bookmarkEnd w:id="91"/>
      <w:r>
        <w:t>. Окно «Лист согласования»</w:t>
      </w:r>
    </w:p>
    <w:p>
      <w:pPr>
        <w:pStyle w:val="163"/>
      </w:pPr>
      <w:r>
        <w:t>В открывшемся окне «Ввод комментария» возможно заполнить поле «Комментарий» и необходимо нажать на кнопку «Применить» (</w:t>
      </w:r>
      <w:r>
        <w:fldChar w:fldCharType="begin"/>
      </w:r>
      <w:r>
        <w:instrText xml:space="preserve"> REF _Ref100836905 \h </w:instrText>
      </w:r>
      <w:r>
        <w:fldChar w:fldCharType="separate"/>
      </w:r>
      <w:r>
        <w:t>Рисунок 41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3809365" cy="1294765"/>
            <wp:effectExtent l="0" t="0" r="635" b="63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Рисунок 5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2" w:name="_Ref10083690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41</w:t>
      </w:r>
      <w:r>
        <w:fldChar w:fldCharType="end"/>
      </w:r>
      <w:bookmarkEnd w:id="92"/>
      <w:r>
        <w:t xml:space="preserve">. Окно </w:t>
      </w:r>
      <w:r>
        <w:rPr>
          <w:spacing w:val="2"/>
          <w:szCs w:val="28"/>
        </w:rPr>
        <w:t>«Ввод комментария»</w:t>
      </w:r>
    </w:p>
    <w:p>
      <w:pPr>
        <w:pStyle w:val="163"/>
      </w:pPr>
      <w:r>
        <w:t>В результате индикатор согласования в графе «Предоставитель отчёта / ОИ» отобразится зеленым цветом (</w:t>
      </w:r>
      <w:r>
        <w:fldChar w:fldCharType="begin"/>
      </w:r>
      <w:r>
        <w:instrText xml:space="preserve"> REF _Ref104906151 \h </w:instrText>
      </w:r>
      <w:r>
        <w:fldChar w:fldCharType="separate"/>
      </w:r>
      <w:r>
        <w:t>Рисунок 42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36165"/>
            <wp:effectExtent l="0" t="0" r="0" b="698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Рисунок 46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3" w:name="_Ref1049061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42</w:t>
      </w:r>
      <w:r>
        <w:fldChar w:fldCharType="end"/>
      </w:r>
      <w:bookmarkEnd w:id="93"/>
      <w:r>
        <w:t>. Строка, согласованная ОИ</w:t>
      </w:r>
    </w:p>
    <w:p>
      <w:pPr>
        <w:pStyle w:val="163"/>
      </w:pPr>
      <w:r>
        <w:t xml:space="preserve">Для отказа в согласовании необходимо одним нажатием левой кнопки мыши выделить соответствующую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_Ref104905214 \h </w:instrText>
      </w:r>
      <w:r>
        <w:fldChar w:fldCharType="separate"/>
      </w:r>
      <w:r>
        <w:t>Рисунок 43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9077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Рисунок 45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4" w:name="_Ref1049052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43</w:t>
      </w:r>
      <w:r>
        <w:fldChar w:fldCharType="end"/>
      </w:r>
      <w:bookmarkEnd w:id="94"/>
      <w:r>
        <w:t>. Отказ в согласовании</w:t>
      </w:r>
    </w:p>
    <w:p>
      <w:pPr>
        <w:pStyle w:val="163"/>
      </w:pPr>
      <w:r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_Ref104905168 \h </w:instrText>
      </w:r>
      <w:r>
        <w:fldChar w:fldCharType="separate"/>
      </w:r>
      <w:r>
        <w:t>Рисунок 44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518535"/>
            <wp:effectExtent l="0" t="0" r="0" b="571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Рисунок 45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5" w:name="_Ref10490516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44</w:t>
      </w:r>
      <w:r>
        <w:fldChar w:fldCharType="end"/>
      </w:r>
      <w:bookmarkEnd w:id="95"/>
      <w:r>
        <w:t>. Окно «Лист согласования»</w:t>
      </w:r>
    </w:p>
    <w:p>
      <w:pPr>
        <w:pStyle w:val="163"/>
      </w:pPr>
      <w:r>
        <w:t>В открывшемся окне «Ввод комментария» необходимо заполнить поле «Комментарий» и нажать на кнопку «Применить» (</w:t>
      </w:r>
      <w:r>
        <w:fldChar w:fldCharType="begin"/>
      </w:r>
      <w:r>
        <w:instrText xml:space="preserve"> REF _Ref100837360 \h </w:instrText>
      </w:r>
      <w:r>
        <w:fldChar w:fldCharType="separate"/>
      </w:r>
      <w:r>
        <w:t>Рисунок 45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3799840" cy="1142365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2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6" w:name="_Ref10083736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45</w:t>
      </w:r>
      <w:r>
        <w:fldChar w:fldCharType="end"/>
      </w:r>
      <w:bookmarkEnd w:id="96"/>
      <w:r>
        <w:t>. Окно «Ввод комментария»</w:t>
      </w:r>
    </w:p>
    <w:p>
      <w:pPr>
        <w:pStyle w:val="163"/>
      </w:pPr>
      <w:r>
        <w:t>В результате индикатор согласования в графе «Предоставитель отчёта / ОИ» отобразится красным цветом (</w:t>
      </w:r>
      <w:r>
        <w:fldChar w:fldCharType="begin"/>
      </w:r>
      <w:r>
        <w:instrText xml:space="preserve"> REF _Ref104905958 \h </w:instrText>
      </w:r>
      <w:r>
        <w:fldChar w:fldCharType="separate"/>
      </w:r>
      <w:r>
        <w:t>Рисунок 46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6537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4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97" w:name="_Ref10490595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46</w:t>
      </w:r>
      <w:r>
        <w:fldChar w:fldCharType="end"/>
      </w:r>
      <w:bookmarkEnd w:id="97"/>
      <w:r>
        <w:t>. Строка, несогласованная ОИ</w:t>
      </w:r>
    </w:p>
    <w:bookmarkEnd w:id="87"/>
    <w:p>
      <w:pPr>
        <w:pStyle w:val="4"/>
        <w:ind w:left="0" w:firstLine="624"/>
      </w:pPr>
      <w:bookmarkStart w:id="98" w:name="_Toc101368507"/>
      <w:bookmarkStart w:id="99" w:name="_Toc104971927"/>
      <w:bookmarkStart w:id="100" w:name="_Ref98773497"/>
      <w:bookmarkStart w:id="101" w:name="_Toc99630461"/>
      <w:r>
        <w:t>Утверждение</w:t>
      </w:r>
      <w:bookmarkEnd w:id="88"/>
      <w:bookmarkEnd w:id="89"/>
      <w:bookmarkEnd w:id="90"/>
      <w:bookmarkEnd w:id="98"/>
      <w:bookmarkEnd w:id="99"/>
      <w:bookmarkEnd w:id="100"/>
      <w:bookmarkEnd w:id="101"/>
    </w:p>
    <w:p>
      <w:pPr>
        <w:pStyle w:val="163"/>
      </w:pPr>
      <w:r>
        <w:rPr>
          <w:b/>
        </w:rPr>
        <w:t xml:space="preserve">Предусловие: </w:t>
      </w:r>
      <w:r>
        <w:t>с ролью МО «Утверждение (Формирование отчетов ДПО, ПМО, РМО) МО».</w:t>
      </w:r>
    </w:p>
    <w:p>
      <w:pPr>
        <w:pStyle w:val="163"/>
      </w:pPr>
      <w:r>
        <w:t xml:space="preserve">Для утверждения документа необходимо одним нажатием левой кнопки мыши выделить соответствующую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_Ref104906354 \h </w:instrText>
      </w:r>
      <w:r>
        <w:fldChar w:fldCharType="separate"/>
      </w:r>
      <w:r>
        <w:t>Рисунок 47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3299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46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02" w:name="_Ref10490635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47</w:t>
      </w:r>
      <w:r>
        <w:fldChar w:fldCharType="end"/>
      </w:r>
      <w:bookmarkEnd w:id="102"/>
      <w:r>
        <w:rPr>
          <w:color w:val="000000"/>
        </w:rPr>
        <w:t xml:space="preserve">. </w:t>
      </w:r>
      <w:r>
        <w:t>Утверждение документа</w:t>
      </w:r>
    </w:p>
    <w:p>
      <w:pPr>
        <w:pStyle w:val="163"/>
      </w:pPr>
      <w:bookmarkStart w:id="103" w:name="утверждение"/>
      <w:bookmarkStart w:id="104" w:name="_Toc85536150"/>
      <w:bookmarkStart w:id="105" w:name="_Toc86157912"/>
      <w:r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_Ref104909440 \h </w:instrText>
      </w:r>
      <w:r>
        <w:fldChar w:fldCharType="separate"/>
      </w:r>
      <w:r>
        <w:t>Рисунок 48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6683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06" w:name="_Ref1049094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48</w:t>
      </w:r>
      <w:r>
        <w:fldChar w:fldCharType="end"/>
      </w:r>
      <w:bookmarkEnd w:id="106"/>
      <w:r>
        <w:t>. Окно «Лист согласования»</w:t>
      </w:r>
    </w:p>
    <w:p>
      <w:pPr>
        <w:pStyle w:val="163"/>
      </w:pPr>
      <w:r>
        <w:t>В открывшемся окне «Ввод комментария» возможно заполнить поле «Комментарий» и необходимо нажать на кнопку «Применить» (</w:t>
      </w:r>
      <w:r>
        <w:fldChar w:fldCharType="begin"/>
      </w:r>
      <w:r>
        <w:instrText xml:space="preserve"> REF _Ref100837413 \h </w:instrText>
      </w:r>
      <w:r>
        <w:fldChar w:fldCharType="separate"/>
      </w:r>
      <w:r>
        <w:t>Рисунок 49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3809365" cy="1247140"/>
            <wp:effectExtent l="0" t="0" r="63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Рисунок 50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07" w:name="_Ref10083741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49</w:t>
      </w:r>
      <w:r>
        <w:fldChar w:fldCharType="end"/>
      </w:r>
      <w:bookmarkEnd w:id="107"/>
      <w:r>
        <w:t>. Окно «Ввод комментария»</w:t>
      </w:r>
    </w:p>
    <w:p>
      <w:pPr>
        <w:pStyle w:val="163"/>
      </w:pPr>
      <w:r>
        <w:t>В открывшемся окне «Выбор сертификата» необходимо одним нажатием левой кнопки мыши выбрать из списка соответствующий сертификат и нажать на кнопку «Далее» (</w:t>
      </w:r>
      <w:r>
        <w:fldChar w:fldCharType="begin"/>
      </w:r>
      <w:r>
        <w:instrText xml:space="preserve"> REF _Ref100837437 \h </w:instrText>
      </w:r>
      <w:r>
        <w:fldChar w:fldCharType="separate"/>
      </w:r>
      <w:r>
        <w:t>Рисунок 50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948055"/>
            <wp:effectExtent l="0" t="0" r="0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08" w:name="_Ref10083743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50</w:t>
      </w:r>
      <w:r>
        <w:fldChar w:fldCharType="end"/>
      </w:r>
      <w:bookmarkEnd w:id="108"/>
      <w:r>
        <w:t>. Окно «Выбор сертификата»</w:t>
      </w:r>
    </w:p>
    <w:p>
      <w:pPr>
        <w:pStyle w:val="163"/>
      </w:pPr>
      <w:r>
        <w:t>В открывшемся окне «Документ для подписи» необходимо проверить корректность представленных данных. Если при проверке документа ошибки не обнаружены, то необходимо нажать на кнопку «Подписать» (</w:t>
      </w:r>
      <w:r>
        <w:fldChar w:fldCharType="begin"/>
      </w:r>
      <w:r>
        <w:instrText xml:space="preserve"> REF _Ref104909524 \h </w:instrText>
      </w:r>
      <w:r>
        <w:fldChar w:fldCharType="separate"/>
      </w:r>
      <w:r>
        <w:t>Рисунок 51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8252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09" w:name="_Ref10490952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51</w:t>
      </w:r>
      <w:r>
        <w:fldChar w:fldCharType="end"/>
      </w:r>
      <w:bookmarkEnd w:id="109"/>
      <w:r>
        <w:t>. Окно «Документ для подписи»</w:t>
      </w:r>
    </w:p>
    <w:p>
      <w:pPr>
        <w:pStyle w:val="163"/>
      </w:pPr>
      <w:r>
        <w:t>В результате значение соответствующей строки в графе «Статусы предоставителя / Статус РО» изменится на «Согласовано» и индикатор согласования в графе «Предоставитель отчёта / РО» отобразится зеленым цветом, в графе «Получатель отчета» отобразится желтым цветом (</w:t>
      </w:r>
      <w:r>
        <w:fldChar w:fldCharType="begin"/>
      </w:r>
      <w:r>
        <w:instrText xml:space="preserve"> REF _Ref104909621 \h </w:instrText>
      </w:r>
      <w:r>
        <w:fldChar w:fldCharType="separate"/>
      </w:r>
      <w:r>
        <w:t>Рисунок 52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0" w:name="_Ref10490962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52</w:t>
      </w:r>
      <w:r>
        <w:fldChar w:fldCharType="end"/>
      </w:r>
      <w:bookmarkEnd w:id="110"/>
      <w:r>
        <w:t>. Строка со статусом «Согласовано»</w:t>
      </w:r>
    </w:p>
    <w:p>
      <w:pPr>
        <w:pStyle w:val="163"/>
      </w:pPr>
      <w:r>
        <w:t xml:space="preserve">Для отказа в утверждении документа необходимо одним нажатием левой кнопки мыши выделить соответствующую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_Ref104906391 \h </w:instrText>
      </w:r>
      <w:r>
        <w:fldChar w:fldCharType="separate"/>
      </w:r>
      <w:r>
        <w:t>Рисунок 53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3299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Рисунок 4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1" w:name="_Ref10490639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53</w:t>
      </w:r>
      <w:r>
        <w:fldChar w:fldCharType="end"/>
      </w:r>
      <w:bookmarkEnd w:id="111"/>
      <w:r>
        <w:rPr>
          <w:color w:val="000000"/>
        </w:rPr>
        <w:t xml:space="preserve">. </w:t>
      </w:r>
      <w:r>
        <w:t>Отказ в утверждении документа</w:t>
      </w:r>
    </w:p>
    <w:p>
      <w:pPr>
        <w:pStyle w:val="163"/>
      </w:pPr>
      <w:r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_Ref104909814 \h </w:instrText>
      </w:r>
      <w:r>
        <w:fldChar w:fldCharType="separate"/>
      </w:r>
      <w:r>
        <w:t>Рисунок 54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6683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2" w:name="_Ref1049098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54</w:t>
      </w:r>
      <w:r>
        <w:fldChar w:fldCharType="end"/>
      </w:r>
      <w:bookmarkEnd w:id="112"/>
      <w:r>
        <w:rPr>
          <w:color w:val="000000"/>
        </w:rPr>
        <w:t xml:space="preserve">. </w:t>
      </w:r>
      <w:r>
        <w:t>Окно «Лист согласования»</w:t>
      </w:r>
    </w:p>
    <w:p>
      <w:pPr>
        <w:pStyle w:val="163"/>
      </w:pPr>
      <w:r>
        <w:t>В открывшемся окне «Ввод комментария» необходимо заполнить поле «Комментарий» и нажать на кнопку «Применить» (</w:t>
      </w:r>
      <w:r>
        <w:fldChar w:fldCharType="begin"/>
      </w:r>
      <w:r>
        <w:instrText xml:space="preserve"> REF _Ref100837483 \h </w:instrText>
      </w:r>
      <w:r>
        <w:fldChar w:fldCharType="separate"/>
      </w:r>
      <w:r>
        <w:t>Рисунок 55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3809365" cy="130429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3" w:name="_Ref10083748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55</w:t>
      </w:r>
      <w:r>
        <w:fldChar w:fldCharType="end"/>
      </w:r>
      <w:bookmarkEnd w:id="113"/>
      <w:r>
        <w:t>. Окно «Ввод комментария»</w:t>
      </w:r>
    </w:p>
    <w:p>
      <w:pPr>
        <w:pStyle w:val="163"/>
      </w:pPr>
      <w:r>
        <w:rPr>
          <w:b/>
        </w:rPr>
        <w:t>Важно!</w:t>
      </w:r>
      <w:r>
        <w:t xml:space="preserve"> В случае отказа в утверждении поле «Комментарий» обязательно для заполнения.</w:t>
      </w:r>
    </w:p>
    <w:p>
      <w:pPr>
        <w:pStyle w:val="163"/>
      </w:pPr>
      <w:r>
        <w:t>В результате значение соответствующей строки в графе «Статусы предоставителя / Статус РО» изменится на «Не согласовано», а индикатор согласования в графе «Предоставитель отчёта / РО» отобразится красным цветом (</w:t>
      </w:r>
      <w:r>
        <w:fldChar w:fldCharType="begin"/>
      </w:r>
      <w:r>
        <w:instrText xml:space="preserve"> REF _Ref104909155 \h </w:instrText>
      </w:r>
      <w:r>
        <w:fldChar w:fldCharType="separate"/>
      </w:r>
      <w:r>
        <w:t>Рисунок 56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74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4" w:name="_Ref1049091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56</w:t>
      </w:r>
      <w:r>
        <w:fldChar w:fldCharType="end"/>
      </w:r>
      <w:bookmarkEnd w:id="114"/>
      <w:r>
        <w:rPr>
          <w:color w:val="000000"/>
        </w:rPr>
        <w:t xml:space="preserve">. </w:t>
      </w:r>
      <w:r>
        <w:t>Строка со статусом «Не согласовано»</w:t>
      </w:r>
    </w:p>
    <w:bookmarkEnd w:id="103"/>
    <w:p>
      <w:pPr>
        <w:pStyle w:val="4"/>
        <w:ind w:left="0" w:firstLine="624"/>
      </w:pPr>
      <w:bookmarkStart w:id="115" w:name="_Toc99630462"/>
      <w:bookmarkStart w:id="116" w:name="_Toc101368508"/>
      <w:bookmarkStart w:id="117" w:name="_Toc104971928"/>
      <w:r>
        <w:t>Редактирование и повторное согласование</w:t>
      </w:r>
      <w:bookmarkEnd w:id="104"/>
      <w:bookmarkEnd w:id="105"/>
      <w:bookmarkEnd w:id="115"/>
      <w:bookmarkEnd w:id="116"/>
      <w:bookmarkEnd w:id="117"/>
    </w:p>
    <w:p>
      <w:pPr>
        <w:pStyle w:val="163"/>
      </w:pPr>
      <w:r>
        <w:t xml:space="preserve">Для устранения замечаний и повторной отправки документа на согласование необходимо одним нажатием левой кнопки мыши выделить несогласованную строку, нажать на кнопку «Согласование» и выбрать пункт </w:t>
      </w:r>
      <w:r>
        <w:rPr>
          <w:i/>
        </w:rPr>
        <w:t>[Согласование]</w:t>
      </w:r>
      <w:r>
        <w:t xml:space="preserve"> (</w:t>
      </w:r>
      <w:r>
        <w:fldChar w:fldCharType="begin"/>
      </w:r>
      <w:r>
        <w:instrText xml:space="preserve"> REF _Ref104910004 \h </w:instrText>
      </w:r>
      <w:r>
        <w:fldChar w:fldCharType="separate"/>
      </w:r>
      <w:r>
        <w:t>Рисунок 57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520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8" w:name="_Ref10491000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57</w:t>
      </w:r>
      <w:r>
        <w:fldChar w:fldCharType="end"/>
      </w:r>
      <w:bookmarkEnd w:id="118"/>
      <w:r>
        <w:t>. Редактирование и повторное согласование</w:t>
      </w:r>
    </w:p>
    <w:p>
      <w:pPr>
        <w:pStyle w:val="163"/>
      </w:pPr>
      <w:r>
        <w:t>В открывшемся окне «Лист согласования» необходимо нажать на кнопку «Перейти к редактированию» (</w:t>
      </w:r>
      <w:r>
        <w:fldChar w:fldCharType="begin"/>
      </w:r>
      <w:r>
        <w:instrText xml:space="preserve"> REF _Ref104910058 \h </w:instrText>
      </w:r>
      <w:r>
        <w:fldChar w:fldCharType="separate"/>
      </w:r>
      <w:r>
        <w:t>Рисунок 58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5801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19" w:name="_Ref10491005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58</w:t>
      </w:r>
      <w:r>
        <w:fldChar w:fldCharType="end"/>
      </w:r>
      <w:bookmarkEnd w:id="119"/>
      <w:r>
        <w:rPr>
          <w:color w:val="000000"/>
        </w:rPr>
        <w:t xml:space="preserve">. </w:t>
      </w:r>
      <w:r>
        <w:t>Повторная отправка на согласование</w:t>
      </w:r>
    </w:p>
    <w:p>
      <w:pPr>
        <w:pStyle w:val="163"/>
      </w:pPr>
      <w:r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_Ref104910230 \h </w:instrText>
      </w:r>
      <w:r>
        <w:fldChar w:fldCharType="separate"/>
      </w:r>
      <w:r>
        <w:t>Рисунок 59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35801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20" w:name="_Ref10491023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59</w:t>
      </w:r>
      <w:r>
        <w:fldChar w:fldCharType="end"/>
      </w:r>
      <w:bookmarkEnd w:id="120"/>
      <w:r>
        <w:t>. История согласования</w:t>
      </w:r>
    </w:p>
    <w:p>
      <w:pPr>
        <w:pStyle w:val="163"/>
      </w:pPr>
      <w:r>
        <w:t>В результате откроется окно «Перечень листов согласования документа» (</w:t>
      </w:r>
      <w:r>
        <w:fldChar w:fldCharType="begin"/>
      </w:r>
      <w:r>
        <w:instrText xml:space="preserve"> REF _Ref104910283 \h </w:instrText>
      </w:r>
      <w:r>
        <w:fldChar w:fldCharType="separate"/>
      </w:r>
      <w:r>
        <w:t>Рисунок 60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1614170"/>
            <wp:effectExtent l="0" t="0" r="0" b="5080"/>
            <wp:docPr id="29" name="Рисунок 29" descr="C:\Users\user\AppData\Local\Temp\SNAGHTML236d3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user\AppData\Local\Temp\SNAGHTML236d3fd8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21" w:name="_Ref10491028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60</w:t>
      </w:r>
      <w:r>
        <w:fldChar w:fldCharType="end"/>
      </w:r>
      <w:bookmarkEnd w:id="121"/>
      <w:r>
        <w:t>. Окно «Перечень листов согласования документа»</w:t>
      </w:r>
    </w:p>
    <w:p>
      <w:pPr>
        <w:pStyle w:val="163"/>
      </w:pPr>
      <w:r>
        <w:t>Далее процесс повторного согласования осуществляется аналогично описанию в п.п. </w:t>
      </w:r>
      <w:r>
        <w:fldChar w:fldCharType="begin"/>
      </w:r>
      <w:r>
        <w:instrText xml:space="preserve"> REF _Ref98832251 \r \h </w:instrText>
      </w:r>
      <w:r>
        <w:fldChar w:fldCharType="separate"/>
      </w:r>
      <w:r>
        <w:t>2.4.1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_Ref98773497 \r \h </w:instrText>
      </w:r>
      <w:r>
        <w:fldChar w:fldCharType="separate"/>
      </w:r>
      <w:r>
        <w:t>2.4.3</w:t>
      </w:r>
      <w:r>
        <w:fldChar w:fldCharType="end"/>
      </w:r>
      <w:r>
        <w:t xml:space="preserve"> настоящего руководства пользователя.</w:t>
      </w:r>
    </w:p>
    <w:p>
      <w:pPr>
        <w:pStyle w:val="3"/>
        <w:ind w:left="0" w:firstLine="624"/>
      </w:pPr>
      <w:bookmarkStart w:id="122" w:name="_Toc97727070"/>
      <w:bookmarkStart w:id="123" w:name="_Toc80191022"/>
      <w:bookmarkStart w:id="124" w:name="_Toc80271426"/>
      <w:bookmarkStart w:id="125" w:name="_Toc104971929"/>
      <w:r>
        <w:t>Просмотр истории резолюций</w:t>
      </w:r>
      <w:bookmarkEnd w:id="122"/>
      <w:bookmarkEnd w:id="123"/>
      <w:bookmarkEnd w:id="124"/>
      <w:bookmarkEnd w:id="125"/>
    </w:p>
    <w:p>
      <w:pPr>
        <w:pStyle w:val="163"/>
      </w:pPr>
      <w:r>
        <w:t xml:space="preserve">Для просмотра резолюций необходимо одним нажатием левой кнопки мыши выделить соответствующую строку, нажать на кнопку «Согласование» и выбрать пункт </w:t>
      </w:r>
      <w:r>
        <w:rPr>
          <w:i/>
        </w:rPr>
        <w:t>[История резолюций]</w:t>
      </w:r>
      <w:r>
        <w:t xml:space="preserve"> (</w:t>
      </w:r>
      <w:r>
        <w:fldChar w:fldCharType="begin"/>
      </w:r>
      <w:r>
        <w:instrText xml:space="preserve"> REF _Ref104910373 \h </w:instrText>
      </w:r>
      <w:r>
        <w:fldChar w:fldCharType="separate"/>
      </w:r>
      <w:r>
        <w:t>Рисунок 61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68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26" w:name="_Ref10491037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61</w:t>
      </w:r>
      <w:r>
        <w:fldChar w:fldCharType="end"/>
      </w:r>
      <w:bookmarkEnd w:id="126"/>
      <w:r>
        <w:t>. Просмотр истории резолюций</w:t>
      </w:r>
    </w:p>
    <w:p>
      <w:pPr>
        <w:pStyle w:val="163"/>
      </w:pPr>
      <w:r>
        <w:t>В результате откроется окно «История резолюций» (</w:t>
      </w:r>
      <w:r>
        <w:fldChar w:fldCharType="begin"/>
      </w:r>
      <w:r>
        <w:instrText xml:space="preserve"> REF _Ref104910416 \h </w:instrText>
      </w:r>
      <w:r>
        <w:fldChar w:fldCharType="separate"/>
      </w:r>
      <w:r>
        <w:t>Рисунок 62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1090295"/>
            <wp:effectExtent l="0" t="0" r="0" b="0"/>
            <wp:docPr id="31" name="Рисунок 31" descr="C:\Users\user\AppData\Local\Temp\SNAGHTML236f4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user\AppData\Local\Temp\SNAGHTML236f479e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27" w:name="_Ref10491041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62</w:t>
      </w:r>
      <w:r>
        <w:fldChar w:fldCharType="end"/>
      </w:r>
      <w:bookmarkEnd w:id="127"/>
      <w:r>
        <w:t>. Окно «История резолюций»</w:t>
      </w:r>
    </w:p>
    <w:p>
      <w:pPr>
        <w:pStyle w:val="3"/>
        <w:rPr>
          <w:lang w:eastAsia="ru-RU"/>
        </w:rPr>
      </w:pPr>
      <w:bookmarkStart w:id="128" w:name="_Toc104971930"/>
      <w:bookmarkStart w:id="129" w:name="_Toc100244470"/>
      <w:bookmarkStart w:id="130" w:name="_Toc79406494"/>
      <w:bookmarkStart w:id="131" w:name="_Toc79677513"/>
      <w:r>
        <w:rPr>
          <w:lang w:eastAsia="ru-RU"/>
        </w:rPr>
        <w:t>Формирование печатной формы</w:t>
      </w:r>
      <w:bookmarkEnd w:id="128"/>
      <w:bookmarkEnd w:id="129"/>
      <w:bookmarkEnd w:id="130"/>
      <w:bookmarkEnd w:id="131"/>
    </w:p>
    <w:p>
      <w:pPr>
        <w:pStyle w:val="4"/>
        <w:rPr>
          <w:lang w:eastAsia="ru-RU"/>
        </w:rPr>
      </w:pPr>
      <w:bookmarkStart w:id="132" w:name="_Toc79067017"/>
      <w:bookmarkEnd w:id="132"/>
      <w:bookmarkStart w:id="133" w:name="_Toc79062371"/>
      <w:bookmarkEnd w:id="133"/>
      <w:bookmarkStart w:id="134" w:name="_Toc79064732"/>
      <w:bookmarkEnd w:id="134"/>
      <w:bookmarkStart w:id="135" w:name="_Toc79066223"/>
      <w:bookmarkEnd w:id="135"/>
      <w:bookmarkStart w:id="136" w:name="_Toc79066407"/>
      <w:bookmarkEnd w:id="136"/>
      <w:bookmarkStart w:id="137" w:name="_Toc79053166"/>
      <w:bookmarkEnd w:id="137"/>
      <w:bookmarkStart w:id="138" w:name="_Toc79054625"/>
      <w:bookmarkEnd w:id="138"/>
      <w:bookmarkStart w:id="139" w:name="_Toc79066452"/>
      <w:bookmarkEnd w:id="139"/>
      <w:bookmarkStart w:id="140" w:name="_Toc79066469"/>
      <w:bookmarkEnd w:id="140"/>
      <w:bookmarkStart w:id="141" w:name="_Toc79066779"/>
      <w:bookmarkEnd w:id="141"/>
      <w:bookmarkStart w:id="142" w:name="_Toc79066436"/>
      <w:bookmarkEnd w:id="142"/>
      <w:bookmarkStart w:id="143" w:name="_Toc79064676"/>
      <w:bookmarkEnd w:id="143"/>
      <w:bookmarkStart w:id="144" w:name="_Toc79406495"/>
      <w:bookmarkStart w:id="145" w:name="_Toc79677514"/>
      <w:bookmarkStart w:id="146" w:name="_Toc104971931"/>
      <w:r>
        <w:rPr>
          <w:lang w:eastAsia="ru-RU"/>
        </w:rPr>
        <w:t xml:space="preserve">Формирование печатной формы </w:t>
      </w:r>
      <w:bookmarkEnd w:id="144"/>
      <w:bookmarkEnd w:id="145"/>
      <w:r>
        <w:rPr>
          <w:lang w:eastAsia="ru-RU"/>
        </w:rPr>
        <w:t>подраздела</w:t>
      </w:r>
      <w:bookmarkEnd w:id="146"/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формирования печатной формы подраздела необходимо нажать на кнопку «Печать» и выбрать пункт </w:t>
      </w:r>
      <w:r>
        <w:rPr>
          <w:i/>
          <w:lang w:eastAsia="ru-RU"/>
        </w:rPr>
        <w:t xml:space="preserve">[Печать реестра] </w:t>
      </w:r>
      <w:r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_Ref104910531 \h </w:instrText>
      </w:r>
      <w:r>
        <w:rPr>
          <w:lang w:eastAsia="ru-RU"/>
        </w:rPr>
        <w:fldChar w:fldCharType="separate"/>
      </w:r>
      <w:r>
        <w:t>Рисунок 63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7437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47" w:name="_Ref10491053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63</w:t>
      </w:r>
      <w:r>
        <w:fldChar w:fldCharType="end"/>
      </w:r>
      <w:bookmarkEnd w:id="147"/>
      <w:r>
        <w:rPr>
          <w:lang w:eastAsia="ru-RU"/>
        </w:rPr>
        <w:t>. Формирование печатной формы подраздела</w:t>
      </w:r>
    </w:p>
    <w:p>
      <w:pPr>
        <w:pStyle w:val="163"/>
        <w:rPr>
          <w:lang w:eastAsia="ru-RU"/>
        </w:rPr>
      </w:pPr>
      <w:r>
        <w:rPr>
          <w:lang w:eastAsia="ru-RU"/>
        </w:rPr>
        <w:t>В результате на рабочую станцию пользователя выгрузится документ с расширением </w:t>
      </w:r>
      <w:r>
        <w:rPr>
          <w:b/>
          <w:lang w:eastAsia="ru-RU"/>
        </w:rPr>
        <w:t>*.xls</w:t>
      </w:r>
      <w:r>
        <w:rPr>
          <w:b/>
          <w:lang w:val="en-US" w:eastAsia="ru-RU"/>
        </w:rPr>
        <w:t>x</w:t>
      </w:r>
      <w:r>
        <w:rPr>
          <w:lang w:eastAsia="ru-RU"/>
        </w:rPr>
        <w:t>.</w:t>
      </w:r>
    </w:p>
    <w:p>
      <w:pPr>
        <w:pStyle w:val="4"/>
        <w:rPr>
          <w:lang w:eastAsia="ru-RU"/>
        </w:rPr>
      </w:pPr>
      <w:bookmarkStart w:id="148" w:name="_Toc79406496"/>
      <w:bookmarkStart w:id="149" w:name="_Toc104971932"/>
      <w:bookmarkStart w:id="150" w:name="_Toc79677515"/>
      <w:r>
        <w:rPr>
          <w:lang w:eastAsia="ru-RU"/>
        </w:rPr>
        <w:t>Формирование печатной формы документа</w:t>
      </w:r>
      <w:bookmarkEnd w:id="148"/>
      <w:bookmarkEnd w:id="149"/>
      <w:bookmarkEnd w:id="150"/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формирования печатной формы документа необходимо одним нажатием левой кнопки мыши выделить соответствующую строку, нажать на кнопку «Печать» и выбрать пункт </w:t>
      </w:r>
      <w:r>
        <w:rPr>
          <w:i/>
          <w:lang w:eastAsia="ru-RU"/>
        </w:rPr>
        <w:t>[Печать отчета]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_Ref104910704 \h </w:instrText>
      </w:r>
      <w:r>
        <w:rPr>
          <w:lang w:eastAsia="ru-RU"/>
        </w:rPr>
        <w:fldChar w:fldCharType="separate"/>
      </w:r>
      <w:r>
        <w:t>Рисунок 64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3329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1" w:name="_Ref10491070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64</w:t>
      </w:r>
      <w:r>
        <w:fldChar w:fldCharType="end"/>
      </w:r>
      <w:bookmarkEnd w:id="151"/>
      <w:r>
        <w:rPr>
          <w:lang w:eastAsia="ru-RU"/>
        </w:rPr>
        <w:t>. Формирование печатной формы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В результате откроется окно «Просмотр». Для печати документа необходимо нажать на кнопку «Печать» </w:t>
      </w:r>
      <w:r>
        <w:rPr>
          <w:lang w:eastAsia="ru-RU"/>
        </w:rPr>
        <w:drawing>
          <wp:inline distT="0" distB="0" distL="0" distR="0">
            <wp:extent cx="208915" cy="208915"/>
            <wp:effectExtent l="0" t="0" r="635" b="63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6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для выгрузки документа на рабочую станцию пользователя необходимо нажать на кнопку «Скачать» </w:t>
      </w:r>
      <w:r>
        <w:rPr>
          <w:lang w:eastAsia="ru-RU"/>
        </w:rPr>
        <w:drawing>
          <wp:inline distT="0" distB="0" distL="0" distR="0">
            <wp:extent cx="223520" cy="215900"/>
            <wp:effectExtent l="0" t="0" r="508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Рисунок 6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_Ref104910824 \h </w:instrText>
      </w:r>
      <w:r>
        <w:rPr>
          <w:lang w:eastAsia="ru-RU"/>
        </w:rPr>
        <w:fldChar w:fldCharType="separate"/>
      </w:r>
      <w:r>
        <w:t>Рисунок 65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45916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2" w:name="_Ref10491082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65</w:t>
      </w:r>
      <w:r>
        <w:fldChar w:fldCharType="end"/>
      </w:r>
      <w:bookmarkEnd w:id="152"/>
      <w:r>
        <w:rPr>
          <w:lang w:eastAsia="ru-RU"/>
        </w:rPr>
        <w:t>. Окно «Просмотр»</w:t>
      </w:r>
    </w:p>
    <w:p>
      <w:pPr>
        <w:pStyle w:val="163"/>
        <w:rPr>
          <w:lang w:eastAsia="ru-RU"/>
        </w:rPr>
      </w:pPr>
      <w:r>
        <w:rPr>
          <w:lang w:eastAsia="ru-RU"/>
        </w:rPr>
        <w:t>В открывшемся окне «Сохранение» необходимо выбрать место для сохранения документа (1), отредактировать вручную с клавиатуры поле «Имя файла» (2) и нажать на кнопку «Сохранить» (3)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_Ref104910869 \h </w:instrText>
      </w:r>
      <w:r>
        <w:rPr>
          <w:lang w:eastAsia="ru-RU"/>
        </w:rPr>
        <w:fldChar w:fldCharType="separate"/>
      </w:r>
      <w:r>
        <w:t>Рисунок 66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3789680"/>
            <wp:effectExtent l="0" t="0" r="0" b="1270"/>
            <wp:docPr id="673" name="Рисунок 673" descr="C:\Users\V751D~1.KOZ\AppData\Local\Temp\SNAGHTML6b718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унок 673" descr="C:\Users\V751D~1.KOZ\AppData\Local\Temp\SNAGHTML6b718e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3" w:name="_Ref10491086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66</w:t>
      </w:r>
      <w:r>
        <w:fldChar w:fldCharType="end"/>
      </w:r>
      <w:bookmarkEnd w:id="153"/>
      <w:r>
        <w:rPr>
          <w:lang w:eastAsia="ru-RU"/>
        </w:rPr>
        <w:t>. Сохранение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В результате на рабочую станцию пользователя выгрузится документ с расширением </w:t>
      </w:r>
      <w:r>
        <w:rPr>
          <w:b/>
          <w:lang w:eastAsia="ru-RU"/>
        </w:rPr>
        <w:t>*.pdf</w:t>
      </w:r>
      <w:r>
        <w:rPr>
          <w:lang w:eastAsia="ru-RU"/>
        </w:rPr>
        <w:t xml:space="preserve"> и документ будет сохранен по указанному пользователем расположению.</w:t>
      </w:r>
    </w:p>
    <w:p>
      <w:pPr>
        <w:pStyle w:val="3"/>
      </w:pPr>
      <w:bookmarkStart w:id="154" w:name="_Toc104398518"/>
      <w:bookmarkStart w:id="155" w:name="_Toc100322128"/>
      <w:bookmarkStart w:id="156" w:name="_Toc93658656"/>
      <w:bookmarkStart w:id="157" w:name="_Toc104971933"/>
      <w:r>
        <w:t>Просмотр электронной подписи документа</w:t>
      </w:r>
      <w:bookmarkEnd w:id="154"/>
      <w:bookmarkEnd w:id="155"/>
      <w:bookmarkEnd w:id="156"/>
      <w:bookmarkEnd w:id="157"/>
    </w:p>
    <w:p>
      <w:pPr>
        <w:pStyle w:val="163"/>
      </w:pPr>
      <w:r>
        <w:t>Для просмотра электронной подписи документа необходимо одним нажатием левой кнопки мыши выделить соответствующую строку и нажать на кнопку «Подписи документа» (</w:t>
      </w:r>
      <w:r>
        <w:fldChar w:fldCharType="begin"/>
      </w:r>
      <w:r>
        <w:instrText xml:space="preserve"> REF _Ref104910916 \h </w:instrText>
      </w:r>
      <w:r>
        <w:fldChar w:fldCharType="separate"/>
      </w:r>
      <w:r>
        <w:t>Рисунок 67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23653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8" w:name="_Ref10491091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67</w:t>
      </w:r>
      <w:r>
        <w:fldChar w:fldCharType="end"/>
      </w:r>
      <w:bookmarkEnd w:id="158"/>
      <w:r>
        <w:t>. Просмотр электронной подписи документа</w:t>
      </w:r>
    </w:p>
    <w:p>
      <w:pPr>
        <w:pStyle w:val="163"/>
      </w:pPr>
      <w:r>
        <w:t>В результате откроется окно «Подписи» (</w:t>
      </w:r>
      <w:r>
        <w:fldChar w:fldCharType="begin"/>
      </w:r>
      <w:r>
        <w:instrText xml:space="preserve"> REF _Ref104910972 \h </w:instrText>
      </w:r>
      <w:r>
        <w:fldChar w:fldCharType="separate"/>
      </w:r>
      <w:r>
        <w:t>Рисунок 68</w:t>
      </w:r>
      <w:r>
        <w:fldChar w:fldCharType="end"/>
      </w:r>
      <w:r>
        <w:t>).</w:t>
      </w:r>
    </w:p>
    <w:p>
      <w:pPr>
        <w:pStyle w:val="166"/>
      </w:pPr>
      <w:r>
        <w:drawing>
          <wp:inline distT="0" distB="0" distL="0" distR="0">
            <wp:extent cx="6120130" cy="1186180"/>
            <wp:effectExtent l="0" t="0" r="0" b="0"/>
            <wp:docPr id="43" name="Рисунок 43" descr="C:\Users\user\AppData\Local\Temp\SNAGHTML2377b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user\AppData\Local\Temp\SNAGHTML2377bebb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59" w:name="_Ref10491097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68</w:t>
      </w:r>
      <w:r>
        <w:fldChar w:fldCharType="end"/>
      </w:r>
      <w:bookmarkEnd w:id="159"/>
      <w:r>
        <w:t>. Окно «Подписи»</w:t>
      </w:r>
    </w:p>
    <w:p>
      <w:pPr>
        <w:pStyle w:val="3"/>
        <w:rPr>
          <w:lang w:eastAsia="ru-RU"/>
        </w:rPr>
      </w:pPr>
      <w:bookmarkStart w:id="160" w:name="_Toc104971934"/>
      <w:bookmarkStart w:id="161" w:name="_Toc79677511"/>
      <w:bookmarkStart w:id="162" w:name="_Toc100244471"/>
      <w:r>
        <w:rPr>
          <w:lang w:eastAsia="ru-RU"/>
        </w:rPr>
        <w:t>Формирование версии документа</w:t>
      </w:r>
      <w:bookmarkEnd w:id="160"/>
      <w:bookmarkEnd w:id="161"/>
      <w:bookmarkEnd w:id="162"/>
    </w:p>
    <w:p>
      <w:pPr>
        <w:pStyle w:val="4"/>
        <w:rPr>
          <w:lang w:eastAsia="ru-RU"/>
        </w:rPr>
      </w:pPr>
      <w:bookmarkStart w:id="163" w:name="_Toc104971935"/>
      <w:r>
        <w:rPr>
          <w:lang w:eastAsia="ru-RU"/>
        </w:rPr>
        <w:t>Формирование версии документа</w:t>
      </w:r>
      <w:bookmarkEnd w:id="163"/>
    </w:p>
    <w:p>
      <w:pPr>
        <w:pStyle w:val="163"/>
        <w:rPr>
          <w:lang w:eastAsia="ru-RU"/>
        </w:rPr>
      </w:pPr>
      <w:r>
        <w:rPr>
          <w:b/>
          <w:lang w:eastAsia="ru-RU"/>
        </w:rPr>
        <w:t>Примечание.</w:t>
      </w:r>
      <w:r>
        <w:rPr>
          <w:lang w:eastAsia="ru-RU"/>
        </w:rPr>
        <w:t xml:space="preserve"> Новая версия документа формируется для внесения правок в отчет при отрицательной резолюции получателя.</w:t>
      </w:r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формирования новой версии документа необходимо одним нажатием левой кнопки мыши выделить соответствующую строку, нажать на кнопку «Реестр» и выбрать пункт </w:t>
      </w:r>
      <w:r>
        <w:rPr>
          <w:i/>
          <w:lang w:eastAsia="ru-RU"/>
        </w:rPr>
        <w:t>[Версия/Создать версию]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_Ref104911243 \h </w:instrText>
      </w:r>
      <w:r>
        <w:rPr>
          <w:lang w:eastAsia="ru-RU"/>
        </w:rPr>
        <w:fldChar w:fldCharType="separate"/>
      </w:r>
      <w:r>
        <w:t>Рисунок 69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35521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64" w:name="_Ref10491124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69</w:t>
      </w:r>
      <w:r>
        <w:fldChar w:fldCharType="end"/>
      </w:r>
      <w:bookmarkEnd w:id="164"/>
      <w:r>
        <w:rPr>
          <w:lang w:eastAsia="ru-RU"/>
        </w:rPr>
        <w:t>. Формирование новой версии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>В открывшемся окне «Сообщение» необходимо нажать на кнопку «Да»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_Ref104911409 \h </w:instrText>
      </w:r>
      <w:r>
        <w:rPr>
          <w:lang w:eastAsia="ru-RU"/>
        </w:rPr>
        <w:fldChar w:fldCharType="separate"/>
      </w:r>
      <w:r>
        <w:t>Рисунок 70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4028440" cy="1079500"/>
            <wp:effectExtent l="0" t="0" r="0" b="63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288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65" w:name="_Ref10491140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70</w:t>
      </w:r>
      <w:r>
        <w:fldChar w:fldCharType="end"/>
      </w:r>
      <w:bookmarkEnd w:id="165"/>
      <w:r>
        <w:rPr>
          <w:lang w:eastAsia="ru-RU"/>
        </w:rPr>
        <w:t>. Системное сообщение</w:t>
      </w:r>
    </w:p>
    <w:p>
      <w:pPr>
        <w:pStyle w:val="163"/>
        <w:rPr>
          <w:lang w:eastAsia="ru-RU"/>
        </w:rPr>
      </w:pPr>
      <w:r>
        <w:rPr>
          <w:lang w:eastAsia="ru-RU"/>
        </w:rPr>
        <w:t>В открывшемся системном сообщении необходимо нажать на кнопку «ОК»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_Ref104911554 \h </w:instrText>
      </w:r>
      <w:r>
        <w:rPr>
          <w:lang w:eastAsia="ru-RU"/>
        </w:rPr>
        <w:fldChar w:fldCharType="separate"/>
      </w:r>
      <w:r>
        <w:t>Рисунок 71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2448560" cy="1048385"/>
            <wp:effectExtent l="0" t="0" r="889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Рисунок 66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76634" cy="10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66" w:name="_Ref10491155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71</w:t>
      </w:r>
      <w:r>
        <w:fldChar w:fldCharType="end"/>
      </w:r>
      <w:bookmarkEnd w:id="166"/>
      <w:r>
        <w:rPr>
          <w:lang w:eastAsia="ru-RU"/>
        </w:rPr>
        <w:t>. Системное сообщение</w:t>
      </w:r>
    </w:p>
    <w:p>
      <w:pPr>
        <w:pStyle w:val="163"/>
      </w:pPr>
      <w:r>
        <w:t>В результате будет создана новая версия документа.</w:t>
      </w:r>
    </w:p>
    <w:p>
      <w:pPr>
        <w:pStyle w:val="4"/>
        <w:rPr>
          <w:lang w:eastAsia="ru-RU"/>
        </w:rPr>
      </w:pPr>
      <w:bookmarkStart w:id="167" w:name="_Toc104971936"/>
      <w:bookmarkStart w:id="168" w:name="_Toc79677512"/>
      <w:r>
        <w:rPr>
          <w:lang w:eastAsia="ru-RU"/>
        </w:rPr>
        <w:t>Просмотр версий документа</w:t>
      </w:r>
      <w:bookmarkEnd w:id="167"/>
      <w:bookmarkEnd w:id="168"/>
    </w:p>
    <w:p>
      <w:pPr>
        <w:pStyle w:val="163"/>
        <w:rPr>
          <w:lang w:eastAsia="ru-RU"/>
        </w:rPr>
      </w:pPr>
      <w:r>
        <w:rPr>
          <w:lang w:eastAsia="ru-RU"/>
        </w:rPr>
        <w:t xml:space="preserve">Для просмотра версий документа необходимо одним нажатием левой кнопки мыши выделить соответствующую строку, нажать на кнопку «Реестр» и выбрать пункт </w:t>
      </w:r>
      <w:r>
        <w:rPr>
          <w:i/>
          <w:lang w:eastAsia="ru-RU"/>
        </w:rPr>
        <w:t>[Версия/Просмотр версий]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_Ref104911798 \h </w:instrText>
      </w:r>
      <w:r>
        <w:rPr>
          <w:lang w:eastAsia="ru-RU"/>
        </w:rPr>
        <w:fldChar w:fldCharType="separate"/>
      </w:r>
      <w:r>
        <w:t>Рисунок 72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23653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69" w:name="_Ref10491179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72</w:t>
      </w:r>
      <w:r>
        <w:fldChar w:fldCharType="end"/>
      </w:r>
      <w:bookmarkEnd w:id="169"/>
      <w:r>
        <w:rPr>
          <w:lang w:eastAsia="ru-RU"/>
        </w:rPr>
        <w:t>. Просмотр версий документа</w:t>
      </w:r>
    </w:p>
    <w:p>
      <w:pPr>
        <w:pStyle w:val="163"/>
        <w:rPr>
          <w:lang w:eastAsia="ru-RU"/>
        </w:rPr>
      </w:pPr>
      <w:r>
        <w:rPr>
          <w:lang w:eastAsia="ru-RU"/>
        </w:rPr>
        <w:t>В результате откроется окно «Просмотр версий»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_Ref104911880 \h </w:instrText>
      </w:r>
      <w:r>
        <w:rPr>
          <w:lang w:eastAsia="ru-RU"/>
        </w:rPr>
        <w:fldChar w:fldCharType="separate"/>
      </w:r>
      <w:r>
        <w:t>Рисунок 73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>
      <w:pPr>
        <w:pStyle w:val="166"/>
      </w:pPr>
      <w:r>
        <w:drawing>
          <wp:inline distT="0" distB="0" distL="0" distR="0">
            <wp:extent cx="6120130" cy="10439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</w:pPr>
      <w:bookmarkStart w:id="170" w:name="_Ref10491188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73</w:t>
      </w:r>
      <w:r>
        <w:fldChar w:fldCharType="end"/>
      </w:r>
      <w:bookmarkEnd w:id="170"/>
      <w:r>
        <w:rPr>
          <w:lang w:eastAsia="ru-RU"/>
        </w:rPr>
        <w:t>. Окно «Просмотр версий»</w:t>
      </w:r>
    </w:p>
    <w:p>
      <w:pPr>
        <w:pStyle w:val="163"/>
        <w:rPr>
          <w:lang w:eastAsia="ru-RU"/>
        </w:rPr>
      </w:pPr>
      <w:r>
        <w:rPr>
          <w:lang w:eastAsia="ru-RU"/>
        </w:rPr>
        <w:t>В окне «Просмотр версий» реализованы следующие функциональные кнопки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_Ref104912155 \h </w:instrText>
      </w:r>
      <w:r>
        <w:rPr>
          <w:lang w:eastAsia="ru-RU"/>
        </w:rPr>
        <w:fldChar w:fldCharType="separate"/>
      </w:r>
      <w:r>
        <w:t>Рисунок 74</w:t>
      </w:r>
      <w:r>
        <w:rPr>
          <w:lang w:eastAsia="ru-RU"/>
        </w:rPr>
        <w:fldChar w:fldCharType="end"/>
      </w:r>
      <w:r>
        <w:rPr>
          <w:lang w:eastAsia="ru-RU"/>
        </w:rPr>
        <w:t>):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</w:t>
      </w:r>
      <w:commentRangeStart w:id="0"/>
      <w:r>
        <w:rPr>
          <w:snapToGrid w:val="0"/>
          <w:lang w:eastAsia="ru-RU"/>
        </w:rPr>
        <w:t>Согласование/Утверждение» (1) – просмотр листа согласования (недоступно для МО);</w:t>
      </w:r>
      <w:commentRangeEnd w:id="0"/>
      <w:r>
        <w:rPr>
          <w:rStyle w:val="16"/>
          <w:rFonts w:eastAsia="Calibri"/>
          <w:spacing w:val="0"/>
        </w:rPr>
        <w:commentReference w:id="0"/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«История резолюций (2) – просмотр истории резолюций;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«Просмотр» (3) – просмотр карточки документа;</w:t>
      </w:r>
    </w:p>
    <w:p>
      <w:pPr>
        <w:pStyle w:val="162"/>
        <w:rPr>
          <w:snapToGrid w:val="0"/>
          <w:lang w:eastAsia="ru-RU"/>
        </w:rPr>
      </w:pPr>
      <w:r>
        <w:rPr>
          <w:snapToGrid w:val="0"/>
          <w:lang w:eastAsia="ru-RU"/>
        </w:rPr>
        <w:t>«Печать отчета» (4) – формирование печатной формы документа с расширением </w:t>
      </w:r>
      <w:r>
        <w:rPr>
          <w:b/>
          <w:snapToGrid w:val="0"/>
          <w:lang w:eastAsia="ru-RU"/>
        </w:rPr>
        <w:t>*.pdf</w:t>
      </w:r>
      <w:r>
        <w:rPr>
          <w:snapToGrid w:val="0"/>
          <w:lang w:eastAsia="ru-RU"/>
        </w:rPr>
        <w:t>.</w:t>
      </w:r>
    </w:p>
    <w:p>
      <w:pPr>
        <w:pStyle w:val="166"/>
      </w:pPr>
      <w:r>
        <w:drawing>
          <wp:inline distT="0" distB="0" distL="0" distR="0">
            <wp:extent cx="6120130" cy="104203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8"/>
        <w:rPr>
          <w:snapToGrid w:val="0"/>
        </w:rPr>
      </w:pPr>
      <w:bookmarkStart w:id="171" w:name="_Ref1049121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74</w:t>
      </w:r>
      <w:r>
        <w:fldChar w:fldCharType="end"/>
      </w:r>
      <w:bookmarkEnd w:id="171"/>
      <w:r>
        <w:rPr>
          <w:lang w:eastAsia="ru-RU"/>
        </w:rPr>
        <w:t>. Функциональные кнопки окна «Просмотр версий»</w:t>
      </w:r>
    </w:p>
    <w:p>
      <w:pPr>
        <w:pStyle w:val="2"/>
      </w:pPr>
      <w:bookmarkStart w:id="172" w:name="_Toc86157922"/>
      <w:bookmarkStart w:id="173" w:name="_Toc104971937"/>
      <w:r>
        <w:t>Техническая поддержка</w:t>
      </w:r>
      <w:bookmarkEnd w:id="172"/>
      <w:bookmarkEnd w:id="173"/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2000"/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При возникновении вопросов, связанных с организацией работы в «ГИС ОМС», необходимо обращаться в службу технической поддержки по следующим каналам связи: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Telegram-канал для регистрации обращений @foms_bot;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по телефону 8 (800) 775 79 16 (многоканальный, бесплатный, в том числе для регионов России);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 xml:space="preserve">по адресу электронной почты </w:t>
      </w:r>
      <w:r>
        <w:fldChar w:fldCharType="begin"/>
      </w:r>
      <w:r>
        <w:instrText xml:space="preserve"> HYPERLINK "mailto:stp_gis@ffoms.gov.ru" </w:instrText>
      </w:r>
      <w:r>
        <w:fldChar w:fldCharType="separate"/>
      </w:r>
      <w:r>
        <w:rPr>
          <w:rStyle w:val="19"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stp_gis@ffoms.gov.ru</w:t>
      </w:r>
      <w:r>
        <w:rPr>
          <w:rStyle w:val="19"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fldChar w:fldCharType="end"/>
      </w: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;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с использованием раздела «Техническая поддержка» ГИС ОМС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ind w:firstLine="709"/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color w:val="000000" w:themeColor="text1"/>
          <w:szCs w:val="24"/>
          <w:lang w:eastAsia="ru-RU"/>
          <w14:textFill>
            <w14:solidFill>
              <w14:schemeClr w14:val="tx1"/>
            </w14:solidFill>
          </w14:textFill>
        </w:rPr>
        <w:t>8 800 775-79-16</w:t>
      </w:r>
    </w:p>
    <w:sectPr>
      <w:headerReference r:id="rId7" w:type="default"/>
      <w:pgSz w:w="11906" w:h="16838"/>
      <w:pgMar w:top="1134" w:right="1134" w:bottom="1134" w:left="1134" w:header="709" w:footer="709" w:gutter="0"/>
      <w:cols w:space="708" w:num="1"/>
      <w:titlePg/>
      <w:docGrid w:linePitch="381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user" w:date="2022-05-31T18:00:00Z" w:initials="u">
    <w:p w14:paraId="0F3F6BE8">
      <w:pPr>
        <w:pStyle w:val="39"/>
      </w:pPr>
      <w:r>
        <w:t>Аналитику проверить!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F3F6BE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imes New Roman Полужирный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3478061"/>
      <w:docPartObj>
        <w:docPartGallery w:val="AutoText"/>
      </w:docPartObj>
    </w:sdtPr>
    <w:sdtContent>
      <w:p>
        <w:pPr>
          <w:pStyle w:val="5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52</w:t>
        </w:r>
        <w:r>
          <w:fldChar w:fldCharType="end"/>
        </w:r>
      </w:p>
    </w:sdtContent>
  </w:sdt>
  <w:p>
    <w:pPr>
      <w:pStyle w:val="5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3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0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6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3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"/>
      <w:lvlJc w:val="left"/>
      <w:pPr>
        <w:tabs>
          <w:tab w:val="left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6"/>
      <w:lvlText w:val=""/>
      <w:lvlJc w:val="left"/>
      <w:pPr>
        <w:tabs>
          <w:tab w:val="left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9"/>
      <w:lvlText w:val=""/>
      <w:lvlJc w:val="left"/>
      <w:pPr>
        <w:tabs>
          <w:tab w:val="left" w:pos="926"/>
        </w:tabs>
        <w:ind w:left="926" w:hanging="360"/>
      </w:pPr>
      <w:rPr>
        <w:rFonts w:hint="default" w:ascii="Symbol" w:hAnsi="Symbol" w:cs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78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2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77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7BE2C26"/>
    <w:multiLevelType w:val="multilevel"/>
    <w:tmpl w:val="07BE2C26"/>
    <w:lvl w:ilvl="0" w:tentative="0">
      <w:start w:val="1"/>
      <w:numFmt w:val="russianLower"/>
      <w:pStyle w:val="303"/>
      <w:lvlText w:val="%1)"/>
      <w:lvlJc w:val="left"/>
      <w:pPr>
        <w:tabs>
          <w:tab w:val="left" w:pos="1208"/>
        </w:tabs>
        <w:ind w:left="1208" w:hanging="357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tabs>
          <w:tab w:val="left" w:pos="1491"/>
        </w:tabs>
        <w:ind w:left="1491" w:hanging="357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4" w:tentative="0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  <w:rPr>
        <w:rFonts w:hint="default"/>
      </w:rPr>
    </w:lvl>
  </w:abstractNum>
  <w:abstractNum w:abstractNumId="11">
    <w:nsid w:val="0D966240"/>
    <w:multiLevelType w:val="multilevel"/>
    <w:tmpl w:val="0D966240"/>
    <w:lvl w:ilvl="0" w:tentative="0">
      <w:start w:val="1"/>
      <w:numFmt w:val="decimal"/>
      <w:pStyle w:val="2"/>
      <w:suff w:val="space"/>
      <w:lvlText w:val="%1"/>
      <w:lvlJc w:val="left"/>
      <w:pPr>
        <w:ind w:left="0" w:firstLine="454"/>
      </w:pPr>
      <w:rPr>
        <w:rFonts w:hint="default" w:ascii="Times New Roman" w:hAnsi="Times New Roman"/>
        <w:b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624"/>
      </w:pPr>
      <w:rPr>
        <w:rFonts w:hint="default" w:ascii="Times New Roman" w:hAnsi="Times New Roman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936" w:firstLine="624"/>
      </w:pPr>
      <w:rPr>
        <w:rFonts w:hint="default" w:ascii="Times New Roman" w:hAnsi="Times New Roman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624"/>
      </w:pPr>
      <w:rPr>
        <w:rFonts w:hint="default" w:ascii="Times New Roman" w:hAnsi="Times New Roman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894"/>
        </w:tabs>
        <w:ind w:left="0" w:firstLine="45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2">
    <w:nsid w:val="0DEB2900"/>
    <w:multiLevelType w:val="multilevel"/>
    <w:tmpl w:val="0DEB2900"/>
    <w:lvl w:ilvl="0" w:tentative="0">
      <w:start w:val="1"/>
      <w:numFmt w:val="decimal"/>
      <w:pStyle w:val="236"/>
      <w:lvlText w:val="%1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1" w:tentative="0">
      <w:start w:val="1"/>
      <w:numFmt w:val="decimal"/>
      <w:pStyle w:val="237"/>
      <w:lvlText w:val="%1.%2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2" w:tentative="0">
      <w:start w:val="1"/>
      <w:numFmt w:val="decimal"/>
      <w:pStyle w:val="238"/>
      <w:lvlText w:val="%1.%2.%3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3" w:tentative="0">
      <w:start w:val="1"/>
      <w:numFmt w:val="decimal"/>
      <w:pStyle w:val="239"/>
      <w:lvlText w:val="%1.%2.%3.%4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4" w:tentative="0">
      <w:start w:val="1"/>
      <w:numFmt w:val="decimal"/>
      <w:pStyle w:val="240"/>
      <w:lvlText w:val="%1.%2.%3.%4.%5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5" w:tentative="0">
      <w:start w:val="1"/>
      <w:numFmt w:val="decimal"/>
      <w:pStyle w:val="241"/>
      <w:lvlText w:val="%1.%2.%3.%4.%5.%6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6" w:tentative="0">
      <w:start w:val="1"/>
      <w:numFmt w:val="decimal"/>
      <w:pStyle w:val="242"/>
      <w:lvlText w:val="%1.%2.%3.%4.%5.%6.%7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  <w:rPr>
        <w:rFonts w:hint="default"/>
      </w:rPr>
    </w:lvl>
  </w:abstractNum>
  <w:abstractNum w:abstractNumId="13">
    <w:nsid w:val="19952A7E"/>
    <w:multiLevelType w:val="multilevel"/>
    <w:tmpl w:val="19952A7E"/>
    <w:lvl w:ilvl="0" w:tentative="0">
      <w:start w:val="1"/>
      <w:numFmt w:val="lowerLetter"/>
      <w:pStyle w:val="305"/>
      <w:lvlText w:val="%1)"/>
      <w:lvlJc w:val="left"/>
      <w:pPr>
        <w:tabs>
          <w:tab w:val="left" w:pos="1757"/>
        </w:tabs>
        <w:ind w:left="1757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2477"/>
        </w:tabs>
        <w:ind w:left="2477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3197"/>
        </w:tabs>
        <w:ind w:left="3197" w:hanging="180"/>
      </w:pPr>
    </w:lvl>
    <w:lvl w:ilvl="3" w:tentative="0">
      <w:start w:val="1"/>
      <w:numFmt w:val="decimal"/>
      <w:lvlText w:val="%4."/>
      <w:lvlJc w:val="left"/>
      <w:pPr>
        <w:tabs>
          <w:tab w:val="left" w:pos="3917"/>
        </w:tabs>
        <w:ind w:left="3917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637"/>
        </w:tabs>
        <w:ind w:left="4637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357"/>
        </w:tabs>
        <w:ind w:left="5357" w:hanging="180"/>
      </w:pPr>
    </w:lvl>
    <w:lvl w:ilvl="6" w:tentative="0">
      <w:start w:val="1"/>
      <w:numFmt w:val="decimal"/>
      <w:lvlText w:val="%7."/>
      <w:lvlJc w:val="left"/>
      <w:pPr>
        <w:tabs>
          <w:tab w:val="left" w:pos="6077"/>
        </w:tabs>
        <w:ind w:left="6077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797"/>
        </w:tabs>
        <w:ind w:left="6797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517"/>
        </w:tabs>
        <w:ind w:left="7517" w:hanging="180"/>
      </w:pPr>
    </w:lvl>
  </w:abstractNum>
  <w:abstractNum w:abstractNumId="14">
    <w:nsid w:val="1BA5492E"/>
    <w:multiLevelType w:val="multilevel"/>
    <w:tmpl w:val="1BA5492E"/>
    <w:lvl w:ilvl="0" w:tentative="0">
      <w:start w:val="1"/>
      <w:numFmt w:val="decimal"/>
      <w:pStyle w:val="182"/>
      <w:lvlText w:val="%1.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D9A52BD"/>
    <w:multiLevelType w:val="multilevel"/>
    <w:tmpl w:val="1D9A52BD"/>
    <w:lvl w:ilvl="0" w:tentative="0">
      <w:start w:val="1"/>
      <w:numFmt w:val="decimal"/>
      <w:pStyle w:val="212"/>
      <w:lvlText w:val="%1."/>
      <w:lvlJc w:val="left"/>
      <w:pPr>
        <w:tabs>
          <w:tab w:val="left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13"/>
      <w:isLgl/>
      <w:lvlText w:val="%1.%2."/>
      <w:lvlJc w:val="left"/>
      <w:pPr>
        <w:tabs>
          <w:tab w:val="left" w:pos="1588"/>
        </w:tabs>
        <w:ind w:left="1588" w:hanging="567"/>
      </w:pPr>
      <w:rPr>
        <w:rFonts w:hint="default" w:ascii="Times New Roman" w:hAnsi="Times New Roman" w:cs="Times New Roman"/>
        <w:b w:val="0"/>
        <w:i w:val="0"/>
        <w:sz w:val="24"/>
      </w:rPr>
    </w:lvl>
    <w:lvl w:ilvl="2" w:tentative="0">
      <w:start w:val="1"/>
      <w:numFmt w:val="decimal"/>
      <w:pStyle w:val="214"/>
      <w:isLgl/>
      <w:lvlText w:val="%1.%2.%3."/>
      <w:lvlJc w:val="left"/>
      <w:pPr>
        <w:tabs>
          <w:tab w:val="left" w:pos="2421"/>
        </w:tabs>
        <w:ind w:left="2421" w:hanging="567"/>
      </w:pPr>
      <w:rPr>
        <w:rFonts w:hint="default" w:ascii="Times New Roman" w:hAnsi="Times New Roman" w:cs="Times New Roman"/>
        <w:b w:val="0"/>
        <w:i w:val="0"/>
        <w:sz w:val="24"/>
      </w:rPr>
    </w:lvl>
    <w:lvl w:ilvl="3" w:tentative="0">
      <w:start w:val="1"/>
      <w:numFmt w:val="decimal"/>
      <w:pStyle w:val="215"/>
      <w:suff w:val="space"/>
      <w:lvlText w:val="%1.%2.%3.%4."/>
      <w:lvlJc w:val="left"/>
      <w:pPr>
        <w:ind w:left="2704" w:hanging="567"/>
      </w:pPr>
      <w:rPr>
        <w:rFonts w:hint="default" w:ascii="Times New Roman" w:hAnsi="Times New Roman" w:cs="Times New Roman"/>
        <w:b w:val="0"/>
        <w:i w:val="0"/>
        <w:sz w:val="24"/>
      </w:rPr>
    </w:lvl>
    <w:lvl w:ilvl="4" w:tentative="0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588"/>
        </w:tabs>
        <w:ind w:left="1588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732"/>
        </w:tabs>
        <w:ind w:left="1732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76"/>
        </w:tabs>
        <w:ind w:left="1876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020"/>
        </w:tabs>
        <w:ind w:left="2020" w:hanging="1584"/>
      </w:pPr>
      <w:rPr>
        <w:rFonts w:hint="default"/>
      </w:rPr>
    </w:lvl>
  </w:abstractNum>
  <w:abstractNum w:abstractNumId="16">
    <w:nsid w:val="2B853D5B"/>
    <w:multiLevelType w:val="multilevel"/>
    <w:tmpl w:val="2B853D5B"/>
    <w:lvl w:ilvl="0" w:tentative="0">
      <w:start w:val="1"/>
      <w:numFmt w:val="bullet"/>
      <w:pStyle w:val="202"/>
      <w:lvlText w:val="–"/>
      <w:lvlJc w:val="left"/>
      <w:pPr>
        <w:tabs>
          <w:tab w:val="left" w:pos="1418"/>
        </w:tabs>
        <w:ind w:left="1418" w:hanging="284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7">
    <w:nsid w:val="428F26E2"/>
    <w:multiLevelType w:val="multilevel"/>
    <w:tmpl w:val="428F26E2"/>
    <w:lvl w:ilvl="0" w:tentative="0">
      <w:start w:val="1"/>
      <w:numFmt w:val="decimal"/>
      <w:pStyle w:val="243"/>
      <w:lvlText w:val="%1."/>
      <w:lvlJc w:val="left"/>
      <w:pPr>
        <w:tabs>
          <w:tab w:val="left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244"/>
      <w:lvlText w:val="%1.%2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2" w:tentative="0">
      <w:start w:val="1"/>
      <w:numFmt w:val="decimal"/>
      <w:pStyle w:val="245"/>
      <w:lvlText w:val="%1.%2.%3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3" w:tentative="0">
      <w:start w:val="1"/>
      <w:numFmt w:val="decimal"/>
      <w:pStyle w:val="246"/>
      <w:lvlText w:val="%1.%2.%3.%4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4" w:tentative="0">
      <w:start w:val="1"/>
      <w:numFmt w:val="decimal"/>
      <w:pStyle w:val="247"/>
      <w:lvlText w:val="%1.%2.%3.%4.%5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5" w:tentative="0">
      <w:start w:val="1"/>
      <w:numFmt w:val="decimal"/>
      <w:pStyle w:val="248"/>
      <w:lvlText w:val="%1.%2.%3.%4.%5.%6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6" w:tentative="0">
      <w:start w:val="1"/>
      <w:numFmt w:val="decimal"/>
      <w:pStyle w:val="249"/>
      <w:lvlText w:val="%1.%2.%3.%4.%5.%6.%7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18">
    <w:nsid w:val="49F57318"/>
    <w:multiLevelType w:val="multilevel"/>
    <w:tmpl w:val="49F57318"/>
    <w:lvl w:ilvl="0" w:tentative="0">
      <w:start w:val="1"/>
      <w:numFmt w:val="bullet"/>
      <w:pStyle w:val="201"/>
      <w:lvlText w:val="–"/>
      <w:lvlJc w:val="left"/>
      <w:pPr>
        <w:tabs>
          <w:tab w:val="left" w:pos="1134"/>
        </w:tabs>
        <w:ind w:left="1134" w:hanging="283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9">
    <w:nsid w:val="49FF0F35"/>
    <w:multiLevelType w:val="multilevel"/>
    <w:tmpl w:val="49FF0F35"/>
    <w:lvl w:ilvl="0" w:tentative="0">
      <w:start w:val="1"/>
      <w:numFmt w:val="bullet"/>
      <w:pStyle w:val="203"/>
      <w:lvlText w:val=""/>
      <w:lvlJc w:val="left"/>
      <w:pPr>
        <w:tabs>
          <w:tab w:val="left" w:pos="1701"/>
        </w:tabs>
        <w:ind w:left="1701" w:hanging="283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hint="default" w:ascii="Wingdings" w:hAnsi="Wingdings"/>
      </w:rPr>
    </w:lvl>
  </w:abstractNum>
  <w:abstractNum w:abstractNumId="20">
    <w:nsid w:val="4A5F685E"/>
    <w:multiLevelType w:val="multilevel"/>
    <w:tmpl w:val="4A5F685E"/>
    <w:lvl w:ilvl="0" w:tentative="0">
      <w:start w:val="1"/>
      <w:numFmt w:val="bullet"/>
      <w:pStyle w:val="299"/>
      <w:lvlText w:val=""/>
      <w:lvlJc w:val="left"/>
      <w:pPr>
        <w:ind w:left="180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>
    <w:nsid w:val="4DB564FC"/>
    <w:multiLevelType w:val="multilevel"/>
    <w:tmpl w:val="4DB564FC"/>
    <w:lvl w:ilvl="0" w:tentative="0">
      <w:start w:val="1"/>
      <w:numFmt w:val="none"/>
      <w:pStyle w:val="256"/>
      <w:lvlText w:val="%1Приложение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2">
    <w:nsid w:val="4E044427"/>
    <w:multiLevelType w:val="multilevel"/>
    <w:tmpl w:val="4E044427"/>
    <w:lvl w:ilvl="0" w:tentative="0">
      <w:start w:val="1"/>
      <w:numFmt w:val="none"/>
      <w:pStyle w:val="216"/>
      <w:lvlText w:val="Таблица "/>
      <w:lvlJc w:val="left"/>
      <w:pPr>
        <w:tabs>
          <w:tab w:val="left" w:pos="142"/>
        </w:tabs>
        <w:ind w:left="-425" w:firstLine="567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."/>
      <w:lvlJc w:val="left"/>
      <w:pPr>
        <w:tabs>
          <w:tab w:val="left" w:pos="-2671"/>
        </w:tabs>
        <w:ind w:left="-2671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-1951"/>
        </w:tabs>
        <w:ind w:left="-1951" w:hanging="180"/>
      </w:pPr>
    </w:lvl>
    <w:lvl w:ilvl="3" w:tentative="0">
      <w:start w:val="1"/>
      <w:numFmt w:val="decimal"/>
      <w:lvlText w:val="%4."/>
      <w:lvlJc w:val="left"/>
      <w:pPr>
        <w:tabs>
          <w:tab w:val="left" w:pos="-1231"/>
        </w:tabs>
        <w:ind w:left="-1231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-511"/>
        </w:tabs>
        <w:ind w:left="-511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209"/>
        </w:tabs>
        <w:ind w:left="209" w:hanging="180"/>
      </w:pPr>
    </w:lvl>
    <w:lvl w:ilvl="6" w:tentative="0">
      <w:start w:val="1"/>
      <w:numFmt w:val="decimal"/>
      <w:lvlText w:val="%7."/>
      <w:lvlJc w:val="left"/>
      <w:pPr>
        <w:tabs>
          <w:tab w:val="left" w:pos="929"/>
        </w:tabs>
        <w:ind w:left="929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1649"/>
        </w:tabs>
        <w:ind w:left="1649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2369"/>
        </w:tabs>
        <w:ind w:left="2369" w:hanging="180"/>
      </w:pPr>
    </w:lvl>
  </w:abstractNum>
  <w:abstractNum w:abstractNumId="23">
    <w:nsid w:val="4EEE53CA"/>
    <w:multiLevelType w:val="multilevel"/>
    <w:tmpl w:val="4EEE53CA"/>
    <w:lvl w:ilvl="0" w:tentative="0">
      <w:start w:val="1"/>
      <w:numFmt w:val="decimal"/>
      <w:pStyle w:val="234"/>
      <w:lvlText w:val="%1)"/>
      <w:lvlJc w:val="left"/>
      <w:pPr>
        <w:tabs>
          <w:tab w:val="left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hint="default" w:ascii="Times New Roman" w:hAnsi="Times New Roman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  <w:rPr>
        <w:rFonts w:hint="default"/>
      </w:rPr>
    </w:lvl>
  </w:abstractNum>
  <w:abstractNum w:abstractNumId="24">
    <w:nsid w:val="4FEC52E2"/>
    <w:multiLevelType w:val="multilevel"/>
    <w:tmpl w:val="4FEC52E2"/>
    <w:lvl w:ilvl="0" w:tentative="0">
      <w:start w:val="1"/>
      <w:numFmt w:val="bullet"/>
      <w:pStyle w:val="232"/>
      <w:lvlText w:val=""/>
      <w:lvlJc w:val="left"/>
      <w:pPr>
        <w:tabs>
          <w:tab w:val="left" w:pos="340"/>
        </w:tabs>
        <w:ind w:left="340" w:hanging="227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5">
    <w:nsid w:val="515033A0"/>
    <w:multiLevelType w:val="multilevel"/>
    <w:tmpl w:val="515033A0"/>
    <w:lvl w:ilvl="0" w:tentative="0">
      <w:start w:val="1"/>
      <w:numFmt w:val="bullet"/>
      <w:pStyle w:val="162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nsid w:val="61AB383A"/>
    <w:multiLevelType w:val="multilevel"/>
    <w:tmpl w:val="61AB383A"/>
    <w:lvl w:ilvl="0" w:tentative="0">
      <w:start w:val="1"/>
      <w:numFmt w:val="russianLower"/>
      <w:pStyle w:val="235"/>
      <w:lvlText w:val="%1)"/>
      <w:lvlJc w:val="left"/>
      <w:pPr>
        <w:tabs>
          <w:tab w:val="left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hint="default" w:ascii="Times New Roman" w:hAnsi="Times New Roman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  <w:rPr>
        <w:rFonts w:hint="default"/>
      </w:rPr>
    </w:lvl>
  </w:abstractNum>
  <w:abstractNum w:abstractNumId="27">
    <w:nsid w:val="650F43FD"/>
    <w:multiLevelType w:val="multilevel"/>
    <w:tmpl w:val="650F43FD"/>
    <w:lvl w:ilvl="0" w:tentative="0">
      <w:start w:val="1"/>
      <w:numFmt w:val="none"/>
      <w:pStyle w:val="198"/>
      <w:lvlText w:val="Рисунок "/>
      <w:lvlJc w:val="left"/>
      <w:pPr>
        <w:tabs>
          <w:tab w:val="left" w:pos="5954"/>
        </w:tabs>
        <w:ind w:left="595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>
    <w:nsid w:val="72557A38"/>
    <w:multiLevelType w:val="multilevel"/>
    <w:tmpl w:val="72557A38"/>
    <w:lvl w:ilvl="0" w:tentative="0">
      <w:start w:val="1"/>
      <w:numFmt w:val="decimal"/>
      <w:pStyle w:val="286"/>
      <w:suff w:val="space"/>
      <w:lvlText w:val="%1"/>
      <w:lvlJc w:val="left"/>
      <w:pPr>
        <w:ind w:left="0" w:firstLine="851"/>
      </w:pPr>
      <w:rPr>
        <w:rFonts w:hint="default" w:ascii="Arial" w:hAnsi="Arial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entative="0">
      <w:start w:val="1"/>
      <w:numFmt w:val="decimal"/>
      <w:pStyle w:val="288"/>
      <w:suff w:val="space"/>
      <w:lvlText w:val="%1.%2"/>
      <w:lvlJc w:val="left"/>
      <w:pPr>
        <w:ind w:left="0" w:firstLine="851"/>
      </w:pPr>
      <w:rPr>
        <w:rFonts w:hint="default" w:ascii="Arial" w:hAnsi="Arial" w:cs="Times New Roman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</w:rPr>
    </w:lvl>
    <w:lvl w:ilvl="2" w:tentative="0">
      <w:start w:val="1"/>
      <w:numFmt w:val="decimal"/>
      <w:pStyle w:val="290"/>
      <w:suff w:val="space"/>
      <w:lvlText w:val="%1.%2.%3"/>
      <w:lvlJc w:val="left"/>
      <w:pPr>
        <w:ind w:left="0" w:firstLine="851"/>
      </w:pPr>
      <w:rPr>
        <w:rFonts w:hint="default" w:ascii="Arial" w:hAnsi="Arial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 w:tentative="0">
      <w:start w:val="1"/>
      <w:numFmt w:val="decimal"/>
      <w:pStyle w:val="291"/>
      <w:suff w:val="space"/>
      <w:lvlText w:val="%1.%2.%3.%4"/>
      <w:lvlJc w:val="left"/>
      <w:pPr>
        <w:ind w:left="0" w:firstLine="851"/>
      </w:pPr>
      <w:rPr>
        <w:rFonts w:hint="default" w:ascii="Arial" w:hAnsi="Arial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</w:rPr>
    </w:lvl>
    <w:lvl w:ilvl="4" w:tentative="0">
      <w:start w:val="1"/>
      <w:numFmt w:val="decimal"/>
      <w:pStyle w:val="292"/>
      <w:suff w:val="space"/>
      <w:lvlText w:val="%1.%2.%3.%4.%5"/>
      <w:lvlJc w:val="left"/>
      <w:pPr>
        <w:ind w:left="0" w:firstLine="851"/>
      </w:pPr>
      <w:rPr>
        <w:rFonts w:hint="default" w:ascii="Arial" w:hAnsi="Arial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 w:tentative="0">
      <w:start w:val="1"/>
      <w:numFmt w:val="decimal"/>
      <w:pStyle w:val="293"/>
      <w:suff w:val="space"/>
      <w:lvlText w:val="%1.%2.%3.%4.%5.%6"/>
      <w:lvlJc w:val="left"/>
      <w:pPr>
        <w:ind w:left="0" w:firstLine="851"/>
      </w:pPr>
      <w:rPr>
        <w:rFonts w:hint="default" w:ascii="Arial" w:hAnsi="Arial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2651"/>
        </w:tabs>
        <w:ind w:left="2651" w:hanging="1800"/>
      </w:pPr>
      <w:rPr>
        <w:rFonts w:hint="default"/>
      </w:rPr>
    </w:lvl>
    <w:lvl w:ilvl="7" w:tentative="0">
      <w:start w:val="1"/>
      <w:numFmt w:val="decimal"/>
      <w:lvlRestart w:val="0"/>
      <w:pStyle w:val="284"/>
      <w:suff w:val="space"/>
      <w:lvlText w:val="Рисунок %8 –"/>
      <w:lvlJc w:val="left"/>
      <w:pPr>
        <w:ind w:left="0" w:firstLine="0"/>
      </w:pPr>
      <w:rPr>
        <w:rFonts w:hint="default" w:ascii="Arial" w:hAnsi="Arial"/>
        <w:caps w:val="0"/>
        <w:strike w:val="0"/>
        <w:dstrike w:val="0"/>
        <w:vanish w:val="0"/>
        <w:color w:val="000000"/>
        <w:sz w:val="24"/>
        <w:vertAlign w:val="baseline"/>
      </w:rPr>
    </w:lvl>
    <w:lvl w:ilvl="8" w:tentative="0">
      <w:start w:val="1"/>
      <w:numFmt w:val="decimal"/>
      <w:lvlRestart w:val="0"/>
      <w:pStyle w:val="285"/>
      <w:suff w:val="space"/>
      <w:lvlText w:val="Таблица %9 –"/>
      <w:lvlJc w:val="left"/>
      <w:pPr>
        <w:ind w:left="0" w:firstLine="0"/>
      </w:pPr>
      <w:rPr>
        <w:rFonts w:hint="default" w:ascii="Arial" w:hAnsi="Arial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</w:abstractNum>
  <w:abstractNum w:abstractNumId="29">
    <w:nsid w:val="742D30F7"/>
    <w:multiLevelType w:val="multilevel"/>
    <w:tmpl w:val="742D30F7"/>
    <w:lvl w:ilvl="0" w:tentative="0">
      <w:start w:val="1"/>
      <w:numFmt w:val="bullet"/>
      <w:pStyle w:val="200"/>
      <w:lvlText w:val="–"/>
      <w:lvlJc w:val="left"/>
      <w:pPr>
        <w:tabs>
          <w:tab w:val="left" w:pos="851"/>
        </w:tabs>
        <w:ind w:left="851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  <w:num w:numId="11">
    <w:abstractNumId w:val="3"/>
  </w:num>
  <w:num w:numId="12">
    <w:abstractNumId w:val="25"/>
  </w:num>
  <w:num w:numId="13">
    <w:abstractNumId w:val="14"/>
  </w:num>
  <w:num w:numId="14">
    <w:abstractNumId w:val="27"/>
  </w:num>
  <w:num w:numId="15">
    <w:abstractNumId w:val="29"/>
  </w:num>
  <w:num w:numId="16">
    <w:abstractNumId w:val="18"/>
  </w:num>
  <w:num w:numId="17">
    <w:abstractNumId w:val="16"/>
  </w:num>
  <w:num w:numId="18">
    <w:abstractNumId w:val="19"/>
  </w:num>
  <w:num w:numId="19">
    <w:abstractNumId w:val="15"/>
  </w:num>
  <w:num w:numId="20">
    <w:abstractNumId w:val="22"/>
  </w:num>
  <w:num w:numId="21">
    <w:abstractNumId w:val="24"/>
  </w:num>
  <w:num w:numId="22">
    <w:abstractNumId w:val="23"/>
  </w:num>
  <w:num w:numId="23">
    <w:abstractNumId w:val="26"/>
  </w:num>
  <w:num w:numId="24">
    <w:abstractNumId w:val="12"/>
  </w:num>
  <w:num w:numId="25">
    <w:abstractNumId w:val="17"/>
  </w:num>
  <w:num w:numId="26">
    <w:abstractNumId w:val="21"/>
  </w:num>
  <w:num w:numId="27">
    <w:abstractNumId w:val="28"/>
  </w:num>
  <w:num w:numId="28">
    <w:abstractNumId w:val="20"/>
  </w:num>
  <w:num w:numId="29">
    <w:abstractNumId w:val="10"/>
  </w:num>
  <w:num w:numId="30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9BE"/>
    <w:rsid w:val="0000122E"/>
    <w:rsid w:val="00002B9B"/>
    <w:rsid w:val="00003195"/>
    <w:rsid w:val="0000432E"/>
    <w:rsid w:val="00007243"/>
    <w:rsid w:val="0000769E"/>
    <w:rsid w:val="00014D5A"/>
    <w:rsid w:val="00020E0F"/>
    <w:rsid w:val="00023B0F"/>
    <w:rsid w:val="00037B37"/>
    <w:rsid w:val="000431AD"/>
    <w:rsid w:val="00046603"/>
    <w:rsid w:val="00056F53"/>
    <w:rsid w:val="0005795A"/>
    <w:rsid w:val="000579F1"/>
    <w:rsid w:val="00057FDC"/>
    <w:rsid w:val="0006109D"/>
    <w:rsid w:val="00062C37"/>
    <w:rsid w:val="0006688F"/>
    <w:rsid w:val="000870CF"/>
    <w:rsid w:val="00094988"/>
    <w:rsid w:val="000A3705"/>
    <w:rsid w:val="000A4A6B"/>
    <w:rsid w:val="000A74BC"/>
    <w:rsid w:val="000B31EF"/>
    <w:rsid w:val="000B6057"/>
    <w:rsid w:val="000C7060"/>
    <w:rsid w:val="000D0ED4"/>
    <w:rsid w:val="000D1D54"/>
    <w:rsid w:val="000D303D"/>
    <w:rsid w:val="000D317D"/>
    <w:rsid w:val="000F0270"/>
    <w:rsid w:val="000F3FA2"/>
    <w:rsid w:val="00100A98"/>
    <w:rsid w:val="00100BD1"/>
    <w:rsid w:val="00102430"/>
    <w:rsid w:val="00103E9B"/>
    <w:rsid w:val="0013329D"/>
    <w:rsid w:val="00135549"/>
    <w:rsid w:val="00135FA7"/>
    <w:rsid w:val="00141A47"/>
    <w:rsid w:val="00173124"/>
    <w:rsid w:val="00183599"/>
    <w:rsid w:val="00190230"/>
    <w:rsid w:val="001B0E1D"/>
    <w:rsid w:val="001B3427"/>
    <w:rsid w:val="001C5F27"/>
    <w:rsid w:val="001C6E17"/>
    <w:rsid w:val="001D050F"/>
    <w:rsid w:val="001D1E10"/>
    <w:rsid w:val="001D5D66"/>
    <w:rsid w:val="001E6AAF"/>
    <w:rsid w:val="001E77EC"/>
    <w:rsid w:val="001F5DF3"/>
    <w:rsid w:val="00204E4F"/>
    <w:rsid w:val="00206F1F"/>
    <w:rsid w:val="00213548"/>
    <w:rsid w:val="0021533B"/>
    <w:rsid w:val="00215C80"/>
    <w:rsid w:val="00233959"/>
    <w:rsid w:val="002427C8"/>
    <w:rsid w:val="002540C5"/>
    <w:rsid w:val="00260412"/>
    <w:rsid w:val="00263B34"/>
    <w:rsid w:val="0027484F"/>
    <w:rsid w:val="002755F7"/>
    <w:rsid w:val="002756B1"/>
    <w:rsid w:val="00283113"/>
    <w:rsid w:val="00295827"/>
    <w:rsid w:val="002A5184"/>
    <w:rsid w:val="002A681E"/>
    <w:rsid w:val="002B74DA"/>
    <w:rsid w:val="002C1FB1"/>
    <w:rsid w:val="002D4152"/>
    <w:rsid w:val="002D419C"/>
    <w:rsid w:val="002D5DCA"/>
    <w:rsid w:val="002E6D6B"/>
    <w:rsid w:val="002F1F3E"/>
    <w:rsid w:val="00307301"/>
    <w:rsid w:val="00313281"/>
    <w:rsid w:val="003136B5"/>
    <w:rsid w:val="00316EF3"/>
    <w:rsid w:val="0035249E"/>
    <w:rsid w:val="00353867"/>
    <w:rsid w:val="00354360"/>
    <w:rsid w:val="003618FC"/>
    <w:rsid w:val="003678C5"/>
    <w:rsid w:val="00367EC8"/>
    <w:rsid w:val="00374F44"/>
    <w:rsid w:val="00377D6D"/>
    <w:rsid w:val="003840AD"/>
    <w:rsid w:val="00385103"/>
    <w:rsid w:val="003932D1"/>
    <w:rsid w:val="00394FCE"/>
    <w:rsid w:val="00396B13"/>
    <w:rsid w:val="003A5D0A"/>
    <w:rsid w:val="003C0736"/>
    <w:rsid w:val="003C207C"/>
    <w:rsid w:val="003D29E6"/>
    <w:rsid w:val="003E2F20"/>
    <w:rsid w:val="003E7D39"/>
    <w:rsid w:val="003F4D8F"/>
    <w:rsid w:val="00403582"/>
    <w:rsid w:val="00404820"/>
    <w:rsid w:val="00407DC2"/>
    <w:rsid w:val="00410B9A"/>
    <w:rsid w:val="004139E2"/>
    <w:rsid w:val="004226F5"/>
    <w:rsid w:val="00423FE6"/>
    <w:rsid w:val="00433592"/>
    <w:rsid w:val="00433D4C"/>
    <w:rsid w:val="0043675D"/>
    <w:rsid w:val="00445DB3"/>
    <w:rsid w:val="00452E02"/>
    <w:rsid w:val="00452E79"/>
    <w:rsid w:val="0045369B"/>
    <w:rsid w:val="00454825"/>
    <w:rsid w:val="004559CD"/>
    <w:rsid w:val="004608FD"/>
    <w:rsid w:val="0048027B"/>
    <w:rsid w:val="0048218A"/>
    <w:rsid w:val="00487D15"/>
    <w:rsid w:val="00490307"/>
    <w:rsid w:val="00496C35"/>
    <w:rsid w:val="004A29E9"/>
    <w:rsid w:val="004A5EE4"/>
    <w:rsid w:val="004B4386"/>
    <w:rsid w:val="004E57F8"/>
    <w:rsid w:val="004F465E"/>
    <w:rsid w:val="00501AF2"/>
    <w:rsid w:val="00506014"/>
    <w:rsid w:val="005078B2"/>
    <w:rsid w:val="00533177"/>
    <w:rsid w:val="00572120"/>
    <w:rsid w:val="00572197"/>
    <w:rsid w:val="00575325"/>
    <w:rsid w:val="00583734"/>
    <w:rsid w:val="0059405D"/>
    <w:rsid w:val="005979BE"/>
    <w:rsid w:val="005A1F14"/>
    <w:rsid w:val="005A611D"/>
    <w:rsid w:val="005A7E00"/>
    <w:rsid w:val="005C4616"/>
    <w:rsid w:val="005C5661"/>
    <w:rsid w:val="005C5A28"/>
    <w:rsid w:val="005D6714"/>
    <w:rsid w:val="005E0CD8"/>
    <w:rsid w:val="005E4403"/>
    <w:rsid w:val="005E5305"/>
    <w:rsid w:val="005E7713"/>
    <w:rsid w:val="005F48D3"/>
    <w:rsid w:val="005F6AED"/>
    <w:rsid w:val="006006E7"/>
    <w:rsid w:val="00602174"/>
    <w:rsid w:val="0060468C"/>
    <w:rsid w:val="006129F3"/>
    <w:rsid w:val="00620C1C"/>
    <w:rsid w:val="006376BF"/>
    <w:rsid w:val="0064613A"/>
    <w:rsid w:val="00653F62"/>
    <w:rsid w:val="00654745"/>
    <w:rsid w:val="00662F92"/>
    <w:rsid w:val="0066748E"/>
    <w:rsid w:val="0067331C"/>
    <w:rsid w:val="00675E28"/>
    <w:rsid w:val="00676085"/>
    <w:rsid w:val="00677105"/>
    <w:rsid w:val="006910F5"/>
    <w:rsid w:val="006A36BE"/>
    <w:rsid w:val="006A4B6A"/>
    <w:rsid w:val="006B69C2"/>
    <w:rsid w:val="006C62BB"/>
    <w:rsid w:val="006D2464"/>
    <w:rsid w:val="006D35F8"/>
    <w:rsid w:val="006F63DB"/>
    <w:rsid w:val="007025E8"/>
    <w:rsid w:val="00703E23"/>
    <w:rsid w:val="00705E68"/>
    <w:rsid w:val="007135E6"/>
    <w:rsid w:val="00716EC6"/>
    <w:rsid w:val="00727EF6"/>
    <w:rsid w:val="00741619"/>
    <w:rsid w:val="00745153"/>
    <w:rsid w:val="007512EC"/>
    <w:rsid w:val="00770B10"/>
    <w:rsid w:val="00777D2A"/>
    <w:rsid w:val="00785139"/>
    <w:rsid w:val="0079584C"/>
    <w:rsid w:val="007C27E9"/>
    <w:rsid w:val="007E2902"/>
    <w:rsid w:val="007F7830"/>
    <w:rsid w:val="00803151"/>
    <w:rsid w:val="008054AA"/>
    <w:rsid w:val="00811155"/>
    <w:rsid w:val="0081187C"/>
    <w:rsid w:val="0081216B"/>
    <w:rsid w:val="00823FCC"/>
    <w:rsid w:val="00837851"/>
    <w:rsid w:val="00841F61"/>
    <w:rsid w:val="00842C1A"/>
    <w:rsid w:val="00846C52"/>
    <w:rsid w:val="008518F6"/>
    <w:rsid w:val="00854C5F"/>
    <w:rsid w:val="00855541"/>
    <w:rsid w:val="008562D9"/>
    <w:rsid w:val="008654B3"/>
    <w:rsid w:val="00883370"/>
    <w:rsid w:val="00891B2E"/>
    <w:rsid w:val="008A2A2E"/>
    <w:rsid w:val="008A337D"/>
    <w:rsid w:val="008B5F24"/>
    <w:rsid w:val="008B60E0"/>
    <w:rsid w:val="008C123B"/>
    <w:rsid w:val="008C15C6"/>
    <w:rsid w:val="008C227C"/>
    <w:rsid w:val="008C3804"/>
    <w:rsid w:val="008C4819"/>
    <w:rsid w:val="008C5E92"/>
    <w:rsid w:val="008D346D"/>
    <w:rsid w:val="008D390E"/>
    <w:rsid w:val="008D7852"/>
    <w:rsid w:val="008E1058"/>
    <w:rsid w:val="008F411D"/>
    <w:rsid w:val="009043BA"/>
    <w:rsid w:val="009221E5"/>
    <w:rsid w:val="00922B13"/>
    <w:rsid w:val="00932B45"/>
    <w:rsid w:val="00935FA8"/>
    <w:rsid w:val="00936C15"/>
    <w:rsid w:val="00940A83"/>
    <w:rsid w:val="00940F2C"/>
    <w:rsid w:val="00944CCF"/>
    <w:rsid w:val="009454FB"/>
    <w:rsid w:val="00947CD5"/>
    <w:rsid w:val="009567AA"/>
    <w:rsid w:val="00962B3A"/>
    <w:rsid w:val="00963C66"/>
    <w:rsid w:val="009849D0"/>
    <w:rsid w:val="00991F4D"/>
    <w:rsid w:val="00992F8E"/>
    <w:rsid w:val="00993750"/>
    <w:rsid w:val="00996944"/>
    <w:rsid w:val="009A7064"/>
    <w:rsid w:val="009B0401"/>
    <w:rsid w:val="009B7E55"/>
    <w:rsid w:val="009E46E8"/>
    <w:rsid w:val="009F2EE6"/>
    <w:rsid w:val="00A03ACB"/>
    <w:rsid w:val="00A04B45"/>
    <w:rsid w:val="00A2602B"/>
    <w:rsid w:val="00A308F2"/>
    <w:rsid w:val="00A442F4"/>
    <w:rsid w:val="00A47E86"/>
    <w:rsid w:val="00A5135A"/>
    <w:rsid w:val="00A77EEF"/>
    <w:rsid w:val="00A82CE4"/>
    <w:rsid w:val="00A9660E"/>
    <w:rsid w:val="00A9795C"/>
    <w:rsid w:val="00AA0818"/>
    <w:rsid w:val="00AA4070"/>
    <w:rsid w:val="00AB088C"/>
    <w:rsid w:val="00AB5C82"/>
    <w:rsid w:val="00AB6D41"/>
    <w:rsid w:val="00AD62FC"/>
    <w:rsid w:val="00AF66C4"/>
    <w:rsid w:val="00B110C1"/>
    <w:rsid w:val="00B121F5"/>
    <w:rsid w:val="00B1401F"/>
    <w:rsid w:val="00B150BD"/>
    <w:rsid w:val="00B164D1"/>
    <w:rsid w:val="00B202B3"/>
    <w:rsid w:val="00B2087C"/>
    <w:rsid w:val="00B32C94"/>
    <w:rsid w:val="00B475C2"/>
    <w:rsid w:val="00B6521B"/>
    <w:rsid w:val="00B67B60"/>
    <w:rsid w:val="00B67E06"/>
    <w:rsid w:val="00B87B5D"/>
    <w:rsid w:val="00B91B78"/>
    <w:rsid w:val="00B96192"/>
    <w:rsid w:val="00BA1E18"/>
    <w:rsid w:val="00BA7C48"/>
    <w:rsid w:val="00BB35B3"/>
    <w:rsid w:val="00BB456F"/>
    <w:rsid w:val="00BB7DBA"/>
    <w:rsid w:val="00BD1354"/>
    <w:rsid w:val="00BD574A"/>
    <w:rsid w:val="00BD66E6"/>
    <w:rsid w:val="00BE1220"/>
    <w:rsid w:val="00BE1F33"/>
    <w:rsid w:val="00BF1FC7"/>
    <w:rsid w:val="00BF31B8"/>
    <w:rsid w:val="00BF71A8"/>
    <w:rsid w:val="00C036FA"/>
    <w:rsid w:val="00C304D2"/>
    <w:rsid w:val="00C33E3E"/>
    <w:rsid w:val="00C40A68"/>
    <w:rsid w:val="00C429A9"/>
    <w:rsid w:val="00C43946"/>
    <w:rsid w:val="00C44DCA"/>
    <w:rsid w:val="00C65408"/>
    <w:rsid w:val="00C6609B"/>
    <w:rsid w:val="00C70199"/>
    <w:rsid w:val="00C80758"/>
    <w:rsid w:val="00C83444"/>
    <w:rsid w:val="00C83F84"/>
    <w:rsid w:val="00C92DB3"/>
    <w:rsid w:val="00C95B6D"/>
    <w:rsid w:val="00CA060B"/>
    <w:rsid w:val="00CA4E35"/>
    <w:rsid w:val="00CB7ADF"/>
    <w:rsid w:val="00CC2EEA"/>
    <w:rsid w:val="00CC3A0F"/>
    <w:rsid w:val="00CC507B"/>
    <w:rsid w:val="00CC78E4"/>
    <w:rsid w:val="00CD07F0"/>
    <w:rsid w:val="00CD29B7"/>
    <w:rsid w:val="00CD500D"/>
    <w:rsid w:val="00CD631E"/>
    <w:rsid w:val="00CE0BA4"/>
    <w:rsid w:val="00CF1359"/>
    <w:rsid w:val="00CF61EB"/>
    <w:rsid w:val="00D02B35"/>
    <w:rsid w:val="00D057E4"/>
    <w:rsid w:val="00D076C3"/>
    <w:rsid w:val="00D100A1"/>
    <w:rsid w:val="00D1793D"/>
    <w:rsid w:val="00D24171"/>
    <w:rsid w:val="00D310AB"/>
    <w:rsid w:val="00D326E3"/>
    <w:rsid w:val="00D43E11"/>
    <w:rsid w:val="00D45A3E"/>
    <w:rsid w:val="00D47CE1"/>
    <w:rsid w:val="00D5338D"/>
    <w:rsid w:val="00D5563A"/>
    <w:rsid w:val="00D67DC8"/>
    <w:rsid w:val="00D70E24"/>
    <w:rsid w:val="00D7769F"/>
    <w:rsid w:val="00D806AF"/>
    <w:rsid w:val="00D93C8C"/>
    <w:rsid w:val="00DB26C3"/>
    <w:rsid w:val="00DB7BE1"/>
    <w:rsid w:val="00DC36E8"/>
    <w:rsid w:val="00DC4F5D"/>
    <w:rsid w:val="00DD2FD3"/>
    <w:rsid w:val="00DD45B4"/>
    <w:rsid w:val="00DE1909"/>
    <w:rsid w:val="00DE485B"/>
    <w:rsid w:val="00DE746C"/>
    <w:rsid w:val="00DF3084"/>
    <w:rsid w:val="00E003BA"/>
    <w:rsid w:val="00E02A06"/>
    <w:rsid w:val="00E07938"/>
    <w:rsid w:val="00E20918"/>
    <w:rsid w:val="00E223C9"/>
    <w:rsid w:val="00E2260E"/>
    <w:rsid w:val="00E278D9"/>
    <w:rsid w:val="00E42FAF"/>
    <w:rsid w:val="00E5055A"/>
    <w:rsid w:val="00E52924"/>
    <w:rsid w:val="00E56AEE"/>
    <w:rsid w:val="00E62E55"/>
    <w:rsid w:val="00E6551D"/>
    <w:rsid w:val="00E74234"/>
    <w:rsid w:val="00E778AF"/>
    <w:rsid w:val="00E950FA"/>
    <w:rsid w:val="00EB6CDB"/>
    <w:rsid w:val="00EC1DD2"/>
    <w:rsid w:val="00EC2723"/>
    <w:rsid w:val="00EE6574"/>
    <w:rsid w:val="00EF3E71"/>
    <w:rsid w:val="00EF4F98"/>
    <w:rsid w:val="00F007A7"/>
    <w:rsid w:val="00F02ACD"/>
    <w:rsid w:val="00F24351"/>
    <w:rsid w:val="00F27761"/>
    <w:rsid w:val="00F300BE"/>
    <w:rsid w:val="00F32ABC"/>
    <w:rsid w:val="00F33BB6"/>
    <w:rsid w:val="00F51608"/>
    <w:rsid w:val="00F61920"/>
    <w:rsid w:val="00F61EAA"/>
    <w:rsid w:val="00F64DC4"/>
    <w:rsid w:val="00F66963"/>
    <w:rsid w:val="00F86FDC"/>
    <w:rsid w:val="00F87E84"/>
    <w:rsid w:val="00F90A41"/>
    <w:rsid w:val="00F92A6D"/>
    <w:rsid w:val="00F938F4"/>
    <w:rsid w:val="00F9490D"/>
    <w:rsid w:val="00FA0C41"/>
    <w:rsid w:val="00FA23D3"/>
    <w:rsid w:val="00FA58B9"/>
    <w:rsid w:val="00FB0C68"/>
    <w:rsid w:val="00FB4F97"/>
    <w:rsid w:val="00FD11C3"/>
    <w:rsid w:val="00FD15F0"/>
    <w:rsid w:val="00FE11F2"/>
    <w:rsid w:val="00FF6C69"/>
    <w:rsid w:val="7776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semiHidden="0" w:name="heading 6"/>
    <w:lsdException w:qFormat="1" w:uiPriority="9" w:semiHidden="0" w:name="heading 7"/>
    <w:lsdException w:qFormat="1" w:unhideWhenUsed="0" w:uiPriority="0" w:semiHidden="0" w:name="heading 8"/>
    <w:lsdException w:qFormat="1" w:unhideWhenUsed="0" w:uiPriority="9" w:semiHidden="0" w:name="heading 9"/>
    <w:lsdException w:qFormat="1" w:unhideWhenUsed="0" w:uiPriority="0" w:semiHidden="0" w:name="index 1"/>
    <w:lsdException w:unhideWhenUsed="0" w:uiPriority="0" w:semiHidden="0" w:name="index 2"/>
    <w:lsdException w:qFormat="1"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iPriority="39" w:semiHidden="0" w:name="toc 1"/>
    <w:lsdException w:uiPriority="39" w:semiHidden="0" w:name="toc 2"/>
    <w:lsdException w:qFormat="1" w:uiPriority="39" w:semiHidden="0" w:name="toc 3"/>
    <w:lsdException w:qFormat="1" w:unhideWhenUsed="0" w:uiPriority="39" w:semiHidden="0" w:name="toc 4"/>
    <w:lsdException w:unhideWhenUsed="0" w:uiPriority="39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qFormat="1" w:unhideWhenUsed="0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nhideWhenUsed="0" w:uiPriority="99" w:semiHidden="0" w:name="List Bullet"/>
    <w:lsdException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0" w:semiHidden="0" w:name="Title"/>
    <w:lsdException w:uiPriority="99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qFormat="1" w:unhideWhenUsed="0" w:uiPriority="0" w:semiHidden="0" w:name="Table Simple 3"/>
    <w:lsdException w:unhideWhenUsed="0" w:uiPriority="0" w:semiHidden="0" w:name="Table Classic 1"/>
    <w:lsdException w:qFormat="1"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qFormat="1"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qFormat="1" w:unhideWhenUsed="0" w:uiPriority="0" w:semiHidden="0" w:name="Table Columns 5"/>
    <w:lsdException w:unhideWhenUsed="0" w:uiPriority="0" w:semiHidden="0" w:name="Table Grid 1"/>
    <w:lsdException w:qFormat="1"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qFormat="1" w:unhideWhenUsed="0" w:uiPriority="0" w:semiHidden="0" w:name="Table Grid 6"/>
    <w:lsdException w:unhideWhenUsed="0" w:uiPriority="0" w:semiHidden="0" w:name="Table Grid 7"/>
    <w:lsdException w:qFormat="1"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qFormat="1" w:unhideWhenUsed="0" w:uiPriority="0" w:semiHidden="0" w:name="Table Web 3"/>
    <w:lsdException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paragraph" w:styleId="2">
    <w:name w:val="heading 1"/>
    <w:basedOn w:val="1"/>
    <w:next w:val="3"/>
    <w:link w:val="147"/>
    <w:qFormat/>
    <w:uiPriority w:val="0"/>
    <w:pPr>
      <w:keepNext/>
      <w:pageBreakBefore/>
      <w:numPr>
        <w:ilvl w:val="0"/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hAnsi="Times New Roman Полужирный" w:eastAsia="Times New Roman"/>
      <w:b/>
      <w:caps/>
      <w:szCs w:val="24"/>
    </w:rPr>
  </w:style>
  <w:style w:type="paragraph" w:styleId="3">
    <w:name w:val="heading 2"/>
    <w:next w:val="4"/>
    <w:link w:val="148"/>
    <w:qFormat/>
    <w:uiPriority w:val="0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hAnsi="Times New Roman" w:eastAsia="Times New Roman" w:cs="Times New Roman"/>
      <w:b/>
      <w:snapToGrid w:val="0"/>
      <w:color w:val="000000"/>
      <w:sz w:val="28"/>
      <w:szCs w:val="28"/>
      <w:lang w:val="ru-RU" w:eastAsia="en-US" w:bidi="ar-SA"/>
    </w:rPr>
  </w:style>
  <w:style w:type="paragraph" w:styleId="4">
    <w:name w:val="heading 3"/>
    <w:basedOn w:val="3"/>
    <w:next w:val="1"/>
    <w:link w:val="149"/>
    <w:qFormat/>
    <w:uiPriority w:val="0"/>
    <w:pPr>
      <w:numPr>
        <w:ilvl w:val="2"/>
      </w:numPr>
      <w:ind w:left="709" w:firstLine="0"/>
      <w:outlineLvl w:val="2"/>
    </w:pPr>
  </w:style>
  <w:style w:type="paragraph" w:styleId="5">
    <w:name w:val="heading 4"/>
    <w:basedOn w:val="3"/>
    <w:next w:val="1"/>
    <w:link w:val="150"/>
    <w:qFormat/>
    <w:uiPriority w:val="0"/>
    <w:pPr>
      <w:numPr>
        <w:ilvl w:val="3"/>
      </w:numPr>
      <w:ind w:left="709" w:firstLine="0"/>
      <w:outlineLvl w:val="3"/>
    </w:pPr>
  </w:style>
  <w:style w:type="paragraph" w:styleId="6">
    <w:name w:val="heading 5"/>
    <w:basedOn w:val="3"/>
    <w:next w:val="1"/>
    <w:link w:val="160"/>
    <w:qFormat/>
    <w:uiPriority w:val="0"/>
    <w:pPr>
      <w:numPr>
        <w:ilvl w:val="4"/>
      </w:numPr>
      <w:ind w:left="709" w:firstLine="0"/>
      <w:outlineLvl w:val="4"/>
    </w:pPr>
    <w:rPr>
      <w:szCs w:val="24"/>
    </w:rPr>
  </w:style>
  <w:style w:type="paragraph" w:styleId="7">
    <w:name w:val="heading 6"/>
    <w:basedOn w:val="6"/>
    <w:next w:val="1"/>
    <w:link w:val="161"/>
    <w:unhideWhenUsed/>
    <w:qFormat/>
    <w:uiPriority w:val="0"/>
    <w:pPr>
      <w:numPr>
        <w:ilvl w:val="5"/>
      </w:numPr>
      <w:ind w:left="709" w:firstLine="0"/>
      <w:outlineLvl w:val="5"/>
    </w:pPr>
    <w:rPr>
      <w:iCs/>
      <w:szCs w:val="28"/>
    </w:rPr>
  </w:style>
  <w:style w:type="paragraph" w:styleId="8">
    <w:name w:val="heading 7"/>
    <w:basedOn w:val="1"/>
    <w:next w:val="1"/>
    <w:link w:val="170"/>
    <w:unhideWhenUsed/>
    <w:qFormat/>
    <w:uiPriority w:val="9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9">
    <w:name w:val="heading 8"/>
    <w:basedOn w:val="1"/>
    <w:next w:val="1"/>
    <w:link w:val="195"/>
    <w:qFormat/>
    <w:uiPriority w:val="0"/>
    <w:pPr>
      <w:spacing w:before="240" w:after="60"/>
      <w:ind w:left="1440" w:hanging="1440"/>
      <w:jc w:val="both"/>
      <w:outlineLvl w:val="7"/>
    </w:pPr>
    <w:rPr>
      <w:rFonts w:eastAsia="Times New Roman"/>
      <w:i/>
      <w:iCs/>
      <w:sz w:val="24"/>
      <w:szCs w:val="20"/>
      <w:lang w:eastAsia="ru-RU"/>
    </w:rPr>
  </w:style>
  <w:style w:type="paragraph" w:styleId="10">
    <w:name w:val="heading 9"/>
    <w:basedOn w:val="1"/>
    <w:next w:val="1"/>
    <w:link w:val="196"/>
    <w:qFormat/>
    <w:uiPriority w:val="9"/>
    <w:pPr>
      <w:spacing w:before="240" w:after="60"/>
      <w:ind w:left="1584" w:hanging="1584"/>
      <w:jc w:val="both"/>
      <w:outlineLvl w:val="8"/>
    </w:pPr>
    <w:rPr>
      <w:rFonts w:ascii="Arial" w:hAnsi="Arial" w:eastAsia="Times New Roman"/>
      <w:sz w:val="22"/>
      <w:lang w:eastAsia="ru-RU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qFormat/>
    <w:uiPriority w:val="0"/>
    <w:rPr>
      <w:rFonts w:ascii="Courier New" w:hAnsi="Courier New" w:cs="Courier New"/>
    </w:rPr>
  </w:style>
  <w:style w:type="character" w:styleId="14">
    <w:name w:val="FollowedHyperlink"/>
    <w:uiPriority w:val="99"/>
    <w:rPr>
      <w:color w:val="800080"/>
      <w:u w:val="single"/>
    </w:rPr>
  </w:style>
  <w:style w:type="character" w:styleId="15">
    <w:name w:val="footnote reference"/>
    <w:uiPriority w:val="0"/>
    <w:rPr>
      <w:vertAlign w:val="superscript"/>
    </w:rPr>
  </w:style>
  <w:style w:type="character" w:styleId="16">
    <w:name w:val="annotation reference"/>
    <w:unhideWhenUsed/>
    <w:qFormat/>
    <w:uiPriority w:val="99"/>
    <w:rPr>
      <w:sz w:val="16"/>
      <w:szCs w:val="16"/>
    </w:rPr>
  </w:style>
  <w:style w:type="character" w:styleId="17">
    <w:name w:val="HTML Acronym"/>
    <w:basedOn w:val="11"/>
    <w:qFormat/>
    <w:uiPriority w:val="0"/>
  </w:style>
  <w:style w:type="character" w:styleId="18">
    <w:name w:val="Emphasis"/>
    <w:basedOn w:val="11"/>
    <w:qFormat/>
    <w:uiPriority w:val="20"/>
    <w:rPr>
      <w:i/>
      <w:iCs/>
    </w:rPr>
  </w:style>
  <w:style w:type="character" w:styleId="19">
    <w:name w:val="Hyperlink"/>
    <w:unhideWhenUsed/>
    <w:uiPriority w:val="99"/>
    <w:rPr>
      <w:color w:val="0000FF"/>
      <w:u w:val="single"/>
    </w:rPr>
  </w:style>
  <w:style w:type="character" w:styleId="20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21">
    <w:name w:val="HTML Code"/>
    <w:uiPriority w:val="0"/>
    <w:rPr>
      <w:rFonts w:ascii="Courier New" w:hAnsi="Courier New" w:cs="Courier New"/>
      <w:sz w:val="20"/>
      <w:szCs w:val="20"/>
    </w:rPr>
  </w:style>
  <w:style w:type="character" w:styleId="22">
    <w:name w:val="page number"/>
    <w:basedOn w:val="11"/>
    <w:uiPriority w:val="0"/>
  </w:style>
  <w:style w:type="character" w:styleId="23">
    <w:name w:val="line number"/>
    <w:basedOn w:val="11"/>
    <w:qFormat/>
    <w:uiPriority w:val="0"/>
  </w:style>
  <w:style w:type="character" w:styleId="24">
    <w:name w:val="HTML Definition"/>
    <w:uiPriority w:val="0"/>
    <w:rPr>
      <w:i/>
      <w:iCs/>
    </w:rPr>
  </w:style>
  <w:style w:type="character" w:styleId="25">
    <w:name w:val="HTML Variable"/>
    <w:qFormat/>
    <w:uiPriority w:val="0"/>
    <w:rPr>
      <w:i/>
      <w:iCs/>
    </w:rPr>
  </w:style>
  <w:style w:type="character" w:styleId="26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27">
    <w:name w:val="Strong"/>
    <w:qFormat/>
    <w:uiPriority w:val="22"/>
    <w:rPr>
      <w:b/>
      <w:bCs/>
    </w:rPr>
  </w:style>
  <w:style w:type="character" w:styleId="28">
    <w:name w:val="HTML Cite"/>
    <w:qFormat/>
    <w:uiPriority w:val="0"/>
    <w:rPr>
      <w:i/>
      <w:iCs/>
    </w:rPr>
  </w:style>
  <w:style w:type="paragraph" w:styleId="29">
    <w:name w:val="Balloon Text"/>
    <w:basedOn w:val="1"/>
    <w:link w:val="153"/>
    <w:unhideWhenUsed/>
    <w:uiPriority w:val="99"/>
    <w:rPr>
      <w:rFonts w:ascii="Tahoma" w:hAnsi="Tahoma" w:cs="Tahoma"/>
      <w:sz w:val="16"/>
      <w:szCs w:val="16"/>
    </w:rPr>
  </w:style>
  <w:style w:type="paragraph" w:styleId="30">
    <w:name w:val="List 5"/>
    <w:basedOn w:val="1"/>
    <w:uiPriority w:val="0"/>
    <w:pPr>
      <w:ind w:left="1415" w:hanging="283"/>
      <w:jc w:val="both"/>
    </w:pPr>
    <w:rPr>
      <w:rFonts w:eastAsia="Times New Roman"/>
      <w:sz w:val="24"/>
      <w:szCs w:val="20"/>
      <w:lang w:eastAsia="ru-RU"/>
    </w:rPr>
  </w:style>
  <w:style w:type="paragraph" w:styleId="31">
    <w:name w:val="List Continue"/>
    <w:basedOn w:val="1"/>
    <w:uiPriority w:val="0"/>
    <w:pPr>
      <w:spacing w:after="120"/>
      <w:ind w:left="283" w:firstLine="567"/>
      <w:jc w:val="both"/>
    </w:pPr>
    <w:rPr>
      <w:rFonts w:eastAsia="Times New Roman"/>
      <w:sz w:val="24"/>
      <w:szCs w:val="20"/>
      <w:lang w:eastAsia="ru-RU"/>
    </w:rPr>
  </w:style>
  <w:style w:type="paragraph" w:styleId="32">
    <w:name w:val="Body Text 2"/>
    <w:basedOn w:val="1"/>
    <w:link w:val="267"/>
    <w:qFormat/>
    <w:uiPriority w:val="0"/>
    <w:pPr>
      <w:spacing w:after="120" w:line="480" w:lineRule="auto"/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33">
    <w:name w:val="List Number 5"/>
    <w:basedOn w:val="1"/>
    <w:qFormat/>
    <w:uiPriority w:val="0"/>
    <w:pPr>
      <w:numPr>
        <w:ilvl w:val="0"/>
        <w:numId w:val="2"/>
      </w:numPr>
      <w:tabs>
        <w:tab w:val="left" w:pos="360"/>
        <w:tab w:val="clear" w:pos="1492"/>
      </w:tabs>
      <w:jc w:val="both"/>
    </w:pPr>
    <w:rPr>
      <w:rFonts w:eastAsia="Times New Roman"/>
      <w:sz w:val="24"/>
      <w:szCs w:val="20"/>
      <w:lang w:eastAsia="ru-RU"/>
    </w:rPr>
  </w:style>
  <w:style w:type="paragraph" w:styleId="34">
    <w:name w:val="Normal Indent"/>
    <w:basedOn w:val="1"/>
    <w:uiPriority w:val="0"/>
    <w:pPr>
      <w:ind w:left="708" w:firstLine="567"/>
      <w:jc w:val="both"/>
    </w:pPr>
    <w:rPr>
      <w:rFonts w:eastAsia="Times New Roman"/>
      <w:sz w:val="24"/>
      <w:szCs w:val="20"/>
      <w:lang w:eastAsia="ru-RU"/>
    </w:rPr>
  </w:style>
  <w:style w:type="paragraph" w:styleId="35">
    <w:name w:val="envelope return"/>
    <w:basedOn w:val="1"/>
    <w:uiPriority w:val="0"/>
    <w:pPr>
      <w:ind w:firstLine="567"/>
      <w:jc w:val="both"/>
    </w:pPr>
    <w:rPr>
      <w:rFonts w:ascii="Arial" w:hAnsi="Arial" w:eastAsia="Times New Roman" w:cs="Arial"/>
      <w:sz w:val="20"/>
      <w:szCs w:val="20"/>
      <w:lang w:eastAsia="ru-RU"/>
    </w:rPr>
  </w:style>
  <w:style w:type="paragraph" w:styleId="36">
    <w:name w:val="Plain Text"/>
    <w:basedOn w:val="1"/>
    <w:link w:val="277"/>
    <w:uiPriority w:val="0"/>
    <w:pPr>
      <w:ind w:firstLine="567"/>
      <w:jc w:val="both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37">
    <w:name w:val="Body Text Indent 3"/>
    <w:basedOn w:val="1"/>
    <w:link w:val="270"/>
    <w:qFormat/>
    <w:uiPriority w:val="0"/>
    <w:pPr>
      <w:spacing w:after="120"/>
      <w:ind w:left="283" w:firstLine="567"/>
      <w:jc w:val="both"/>
    </w:pPr>
    <w:rPr>
      <w:rFonts w:eastAsia="Times New Roman"/>
      <w:sz w:val="16"/>
      <w:szCs w:val="16"/>
      <w:lang w:eastAsia="ru-RU"/>
    </w:rPr>
  </w:style>
  <w:style w:type="paragraph" w:styleId="38">
    <w:name w:val="caption"/>
    <w:basedOn w:val="1"/>
    <w:next w:val="1"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39">
    <w:name w:val="annotation text"/>
    <w:basedOn w:val="1"/>
    <w:link w:val="151"/>
    <w:unhideWhenUsed/>
    <w:qFormat/>
    <w:uiPriority w:val="99"/>
    <w:rPr>
      <w:sz w:val="20"/>
      <w:szCs w:val="20"/>
    </w:rPr>
  </w:style>
  <w:style w:type="paragraph" w:styleId="40">
    <w:name w:val="index 1"/>
    <w:basedOn w:val="1"/>
    <w:next w:val="1"/>
    <w:qFormat/>
    <w:uiPriority w:val="0"/>
    <w:pPr>
      <w:widowControl w:val="0"/>
      <w:tabs>
        <w:tab w:val="left" w:pos="720"/>
        <w:tab w:val="left" w:pos="1985"/>
        <w:tab w:val="left" w:pos="2127"/>
      </w:tabs>
      <w:spacing w:line="360" w:lineRule="auto"/>
      <w:ind w:left="720" w:hanging="360"/>
      <w:jc w:val="both"/>
    </w:pPr>
    <w:rPr>
      <w:rFonts w:eastAsia="Times New Roman"/>
      <w:snapToGrid w:val="0"/>
      <w:sz w:val="24"/>
      <w:szCs w:val="20"/>
      <w:lang w:eastAsia="ru-RU"/>
    </w:rPr>
  </w:style>
  <w:style w:type="paragraph" w:styleId="41">
    <w:name w:val="annotation subject"/>
    <w:basedOn w:val="39"/>
    <w:next w:val="39"/>
    <w:link w:val="152"/>
    <w:unhideWhenUsed/>
    <w:uiPriority w:val="99"/>
    <w:rPr>
      <w:b/>
      <w:bCs/>
    </w:rPr>
  </w:style>
  <w:style w:type="paragraph" w:styleId="42">
    <w:name w:val="Document Map"/>
    <w:basedOn w:val="1"/>
    <w:link w:val="276"/>
    <w:qFormat/>
    <w:uiPriority w:val="0"/>
    <w:pPr>
      <w:shd w:val="clear" w:color="auto" w:fill="000080"/>
      <w:ind w:firstLine="567"/>
      <w:jc w:val="both"/>
    </w:pPr>
    <w:rPr>
      <w:rFonts w:ascii="Tahoma" w:hAnsi="Tahoma" w:eastAsia="Times New Roman" w:cs="Tahoma"/>
      <w:sz w:val="20"/>
      <w:szCs w:val="20"/>
      <w:lang w:eastAsia="ru-RU"/>
    </w:rPr>
  </w:style>
  <w:style w:type="paragraph" w:styleId="43">
    <w:name w:val="footnote text"/>
    <w:link w:val="278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44">
    <w:name w:val="toc 8"/>
    <w:basedOn w:val="1"/>
    <w:next w:val="1"/>
    <w:uiPriority w:val="0"/>
    <w:pPr>
      <w:ind w:left="1680" w:firstLine="567"/>
    </w:pPr>
    <w:rPr>
      <w:rFonts w:eastAsia="Times New Roman"/>
      <w:sz w:val="18"/>
      <w:szCs w:val="18"/>
      <w:lang w:eastAsia="ru-RU"/>
    </w:rPr>
  </w:style>
  <w:style w:type="paragraph" w:styleId="45">
    <w:name w:val="index 2"/>
    <w:basedOn w:val="1"/>
    <w:next w:val="1"/>
    <w:uiPriority w:val="0"/>
    <w:pPr>
      <w:widowControl w:val="0"/>
      <w:tabs>
        <w:tab w:val="left" w:pos="1985"/>
        <w:tab w:val="left" w:pos="2127"/>
      </w:tabs>
      <w:spacing w:line="360" w:lineRule="auto"/>
      <w:ind w:left="4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46">
    <w:name w:val="List Number 3"/>
    <w:basedOn w:val="1"/>
    <w:uiPriority w:val="0"/>
    <w:pPr>
      <w:numPr>
        <w:ilvl w:val="0"/>
        <w:numId w:val="3"/>
      </w:numPr>
      <w:tabs>
        <w:tab w:val="left" w:pos="360"/>
        <w:tab w:val="clear" w:pos="926"/>
      </w:tabs>
      <w:jc w:val="both"/>
    </w:pPr>
    <w:rPr>
      <w:rFonts w:eastAsia="Times New Roman"/>
      <w:sz w:val="24"/>
      <w:szCs w:val="20"/>
      <w:lang w:eastAsia="ru-RU"/>
    </w:rPr>
  </w:style>
  <w:style w:type="paragraph" w:styleId="47">
    <w:name w:val="HTML Address"/>
    <w:basedOn w:val="1"/>
    <w:link w:val="254"/>
    <w:uiPriority w:val="0"/>
    <w:pPr>
      <w:ind w:firstLine="567"/>
      <w:jc w:val="both"/>
    </w:pPr>
    <w:rPr>
      <w:rFonts w:eastAsia="Times New Roman"/>
      <w:i/>
      <w:iCs/>
      <w:sz w:val="24"/>
      <w:szCs w:val="20"/>
      <w:lang w:eastAsia="ru-RU"/>
    </w:rPr>
  </w:style>
  <w:style w:type="paragraph" w:styleId="48">
    <w:name w:val="index 7"/>
    <w:basedOn w:val="1"/>
    <w:next w:val="1"/>
    <w:uiPriority w:val="0"/>
    <w:pPr>
      <w:widowControl w:val="0"/>
      <w:tabs>
        <w:tab w:val="left" w:pos="1985"/>
        <w:tab w:val="left" w:pos="2127"/>
      </w:tabs>
      <w:spacing w:line="360" w:lineRule="auto"/>
      <w:ind w:left="14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49">
    <w:name w:val="index 3"/>
    <w:basedOn w:val="1"/>
    <w:next w:val="1"/>
    <w:qFormat/>
    <w:uiPriority w:val="0"/>
    <w:pPr>
      <w:widowControl w:val="0"/>
      <w:tabs>
        <w:tab w:val="left" w:pos="1985"/>
        <w:tab w:val="left" w:pos="2127"/>
      </w:tabs>
      <w:spacing w:line="360" w:lineRule="auto"/>
      <w:ind w:left="6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0">
    <w:name w:val="index 5"/>
    <w:basedOn w:val="1"/>
    <w:next w:val="1"/>
    <w:uiPriority w:val="0"/>
    <w:pPr>
      <w:widowControl w:val="0"/>
      <w:tabs>
        <w:tab w:val="left" w:pos="1985"/>
        <w:tab w:val="left" w:pos="2127"/>
      </w:tabs>
      <w:spacing w:line="360" w:lineRule="auto"/>
      <w:ind w:left="10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1">
    <w:name w:val="index 4"/>
    <w:basedOn w:val="1"/>
    <w:next w:val="1"/>
    <w:uiPriority w:val="0"/>
    <w:pPr>
      <w:widowControl w:val="0"/>
      <w:tabs>
        <w:tab w:val="left" w:pos="1985"/>
        <w:tab w:val="left" w:pos="2127"/>
      </w:tabs>
      <w:spacing w:line="360" w:lineRule="auto"/>
      <w:ind w:left="8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2">
    <w:name w:val="header"/>
    <w:basedOn w:val="1"/>
    <w:link w:val="184"/>
    <w:unhideWhenUsed/>
    <w:qFormat/>
    <w:uiPriority w:val="99"/>
    <w:pPr>
      <w:tabs>
        <w:tab w:val="center" w:pos="4677"/>
        <w:tab w:val="right" w:pos="9355"/>
      </w:tabs>
    </w:pPr>
  </w:style>
  <w:style w:type="paragraph" w:styleId="53">
    <w:name w:val="toc 9"/>
    <w:basedOn w:val="1"/>
    <w:next w:val="1"/>
    <w:qFormat/>
    <w:uiPriority w:val="39"/>
    <w:pPr>
      <w:ind w:left="1920" w:firstLine="567"/>
    </w:pPr>
    <w:rPr>
      <w:rFonts w:eastAsia="Times New Roman"/>
      <w:sz w:val="18"/>
      <w:szCs w:val="18"/>
      <w:lang w:eastAsia="ru-RU"/>
    </w:rPr>
  </w:style>
  <w:style w:type="paragraph" w:styleId="54">
    <w:name w:val="toc 7"/>
    <w:basedOn w:val="1"/>
    <w:next w:val="1"/>
    <w:qFormat/>
    <w:uiPriority w:val="0"/>
    <w:pPr>
      <w:ind w:left="1440" w:firstLine="567"/>
    </w:pPr>
    <w:rPr>
      <w:rFonts w:eastAsia="Times New Roman"/>
      <w:sz w:val="18"/>
      <w:szCs w:val="18"/>
      <w:lang w:eastAsia="ru-RU"/>
    </w:rPr>
  </w:style>
  <w:style w:type="paragraph" w:styleId="55">
    <w:name w:val="index 6"/>
    <w:basedOn w:val="1"/>
    <w:next w:val="1"/>
    <w:qFormat/>
    <w:uiPriority w:val="0"/>
    <w:pPr>
      <w:widowControl w:val="0"/>
      <w:tabs>
        <w:tab w:val="left" w:pos="1985"/>
        <w:tab w:val="left" w:pos="2127"/>
      </w:tabs>
      <w:spacing w:line="360" w:lineRule="auto"/>
      <w:ind w:left="12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6">
    <w:name w:val="envelope address"/>
    <w:basedOn w:val="1"/>
    <w:uiPriority w:val="0"/>
    <w:pPr>
      <w:framePr w:w="7920" w:h="1980" w:hRule="exact" w:hSpace="180" w:wrap="auto" w:vAnchor="margin" w:hAnchor="page" w:xAlign="center" w:yAlign="bottom"/>
      <w:ind w:left="2880" w:firstLine="567"/>
      <w:jc w:val="both"/>
    </w:pPr>
    <w:rPr>
      <w:rFonts w:ascii="Arial" w:hAnsi="Arial" w:eastAsia="Times New Roman" w:cs="Arial"/>
      <w:sz w:val="24"/>
      <w:szCs w:val="20"/>
      <w:lang w:eastAsia="ru-RU"/>
    </w:rPr>
  </w:style>
  <w:style w:type="paragraph" w:styleId="57">
    <w:name w:val="index 8"/>
    <w:basedOn w:val="1"/>
    <w:next w:val="1"/>
    <w:uiPriority w:val="0"/>
    <w:pPr>
      <w:widowControl w:val="0"/>
      <w:tabs>
        <w:tab w:val="left" w:pos="1985"/>
        <w:tab w:val="left" w:pos="2127"/>
      </w:tabs>
      <w:spacing w:line="360" w:lineRule="auto"/>
      <w:ind w:left="16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8">
    <w:name w:val="Body Text"/>
    <w:basedOn w:val="1"/>
    <w:link w:val="262"/>
    <w:qFormat/>
    <w:uiPriority w:val="0"/>
    <w:pPr>
      <w:overflowPunct w:val="0"/>
      <w:autoSpaceDE w:val="0"/>
      <w:autoSpaceDN w:val="0"/>
      <w:adjustRightInd w:val="0"/>
      <w:spacing w:after="240"/>
      <w:ind w:firstLine="567"/>
      <w:jc w:val="both"/>
      <w:textAlignment w:val="baseline"/>
    </w:pPr>
    <w:rPr>
      <w:rFonts w:eastAsia="Times New Roman"/>
      <w:sz w:val="24"/>
      <w:szCs w:val="20"/>
      <w:lang w:eastAsia="ru-RU"/>
    </w:rPr>
  </w:style>
  <w:style w:type="paragraph" w:styleId="59">
    <w:name w:val="index 9"/>
    <w:basedOn w:val="1"/>
    <w:next w:val="1"/>
    <w:qFormat/>
    <w:uiPriority w:val="0"/>
    <w:pPr>
      <w:widowControl w:val="0"/>
      <w:tabs>
        <w:tab w:val="left" w:pos="1985"/>
        <w:tab w:val="left" w:pos="2127"/>
      </w:tabs>
      <w:spacing w:line="360" w:lineRule="auto"/>
      <w:ind w:left="18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60">
    <w:name w:val="List Number 4"/>
    <w:basedOn w:val="1"/>
    <w:qFormat/>
    <w:uiPriority w:val="0"/>
    <w:pPr>
      <w:numPr>
        <w:ilvl w:val="0"/>
        <w:numId w:val="4"/>
      </w:numPr>
      <w:tabs>
        <w:tab w:val="left" w:pos="360"/>
        <w:tab w:val="clear" w:pos="1209"/>
      </w:tabs>
      <w:jc w:val="both"/>
    </w:pPr>
    <w:rPr>
      <w:rFonts w:eastAsia="Times New Roman"/>
      <w:sz w:val="24"/>
      <w:szCs w:val="20"/>
      <w:lang w:eastAsia="ru-RU"/>
    </w:rPr>
  </w:style>
  <w:style w:type="paragraph" w:styleId="61">
    <w:name w:val="index heading"/>
    <w:basedOn w:val="1"/>
    <w:next w:val="40"/>
    <w:uiPriority w:val="0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62">
    <w:name w:val="toc 1"/>
    <w:basedOn w:val="1"/>
    <w:next w:val="1"/>
    <w:unhideWhenUsed/>
    <w:uiPriority w:val="39"/>
    <w:pPr>
      <w:tabs>
        <w:tab w:val="right" w:leader="dot" w:pos="9923"/>
      </w:tabs>
      <w:spacing w:line="360" w:lineRule="auto"/>
      <w:ind w:right="567"/>
      <w:jc w:val="both"/>
    </w:pPr>
  </w:style>
  <w:style w:type="paragraph" w:styleId="63">
    <w:name w:val="toc 6"/>
    <w:basedOn w:val="1"/>
    <w:next w:val="1"/>
    <w:qFormat/>
    <w:uiPriority w:val="0"/>
    <w:pPr>
      <w:ind w:left="1200" w:firstLine="567"/>
    </w:pPr>
    <w:rPr>
      <w:rFonts w:eastAsia="Times New Roman"/>
      <w:sz w:val="18"/>
      <w:szCs w:val="18"/>
      <w:lang w:eastAsia="ru-RU"/>
    </w:rPr>
  </w:style>
  <w:style w:type="paragraph" w:styleId="64">
    <w:name w:val="table of figures"/>
    <w:basedOn w:val="1"/>
    <w:next w:val="65"/>
    <w:uiPriority w:val="99"/>
    <w:pPr>
      <w:tabs>
        <w:tab w:val="left" w:leader="dot" w:pos="567"/>
        <w:tab w:val="left" w:pos="1134"/>
        <w:tab w:val="right" w:leader="dot" w:pos="9631"/>
      </w:tabs>
      <w:spacing w:before="120" w:after="120"/>
      <w:ind w:left="567" w:right="567" w:hanging="567"/>
      <w:contextualSpacing/>
    </w:pPr>
    <w:rPr>
      <w:rFonts w:eastAsia="Times New Roman"/>
      <w:sz w:val="24"/>
      <w:szCs w:val="20"/>
      <w:lang w:eastAsia="ru-RU"/>
    </w:rPr>
  </w:style>
  <w:style w:type="paragraph" w:customStyle="1" w:styleId="65">
    <w:name w:val="_GOST_Normal"/>
    <w:link w:val="282"/>
    <w:qFormat/>
    <w:uiPriority w:val="0"/>
    <w:pPr>
      <w:spacing w:before="120" w:after="60" w:line="240" w:lineRule="auto"/>
      <w:ind w:firstLine="567"/>
      <w:contextualSpacing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paragraph" w:styleId="66">
    <w:name w:val="toc 3"/>
    <w:basedOn w:val="1"/>
    <w:next w:val="1"/>
    <w:unhideWhenUsed/>
    <w:qFormat/>
    <w:uiPriority w:val="39"/>
    <w:pPr>
      <w:tabs>
        <w:tab w:val="right" w:leader="dot" w:pos="9923"/>
      </w:tabs>
      <w:spacing w:line="360" w:lineRule="auto"/>
      <w:ind w:right="567"/>
      <w:jc w:val="both"/>
    </w:pPr>
  </w:style>
  <w:style w:type="paragraph" w:styleId="67">
    <w:name w:val="toc 2"/>
    <w:basedOn w:val="1"/>
    <w:next w:val="1"/>
    <w:unhideWhenUsed/>
    <w:uiPriority w:val="39"/>
    <w:pPr>
      <w:tabs>
        <w:tab w:val="right" w:leader="dot" w:pos="9923"/>
      </w:tabs>
      <w:spacing w:line="360" w:lineRule="auto"/>
      <w:ind w:right="567"/>
      <w:jc w:val="both"/>
    </w:pPr>
  </w:style>
  <w:style w:type="paragraph" w:styleId="68">
    <w:name w:val="toc 4"/>
    <w:basedOn w:val="1"/>
    <w:next w:val="1"/>
    <w:qFormat/>
    <w:uiPriority w:val="39"/>
    <w:pPr>
      <w:tabs>
        <w:tab w:val="left" w:pos="1871"/>
        <w:tab w:val="right" w:leader="dot" w:pos="9633"/>
      </w:tabs>
      <w:ind w:left="1872" w:right="567" w:hanging="1021"/>
      <w:jc w:val="both"/>
    </w:pPr>
    <w:rPr>
      <w:rFonts w:eastAsia="Times New Roman"/>
      <w:sz w:val="24"/>
      <w:szCs w:val="20"/>
      <w:lang w:eastAsia="ru-RU"/>
    </w:rPr>
  </w:style>
  <w:style w:type="paragraph" w:styleId="69">
    <w:name w:val="toc 5"/>
    <w:basedOn w:val="1"/>
    <w:next w:val="1"/>
    <w:uiPriority w:val="39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sz w:val="24"/>
      <w:szCs w:val="18"/>
      <w:lang w:eastAsia="ru-RU"/>
    </w:rPr>
  </w:style>
  <w:style w:type="paragraph" w:styleId="70">
    <w:name w:val="Note Heading"/>
    <w:basedOn w:val="1"/>
    <w:next w:val="1"/>
    <w:link w:val="261"/>
    <w:uiPriority w:val="0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71">
    <w:name w:val="Date"/>
    <w:basedOn w:val="1"/>
    <w:next w:val="1"/>
    <w:link w:val="255"/>
    <w:qFormat/>
    <w:uiPriority w:val="0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72">
    <w:name w:val="List Bullet 5"/>
    <w:basedOn w:val="1"/>
    <w:uiPriority w:val="0"/>
    <w:pPr>
      <w:numPr>
        <w:ilvl w:val="0"/>
        <w:numId w:val="5"/>
      </w:numPr>
      <w:tabs>
        <w:tab w:val="left" w:pos="360"/>
        <w:tab w:val="clear" w:pos="1492"/>
      </w:tabs>
      <w:jc w:val="both"/>
    </w:pPr>
    <w:rPr>
      <w:rFonts w:eastAsia="Times New Roman"/>
      <w:sz w:val="24"/>
      <w:szCs w:val="20"/>
      <w:lang w:eastAsia="ru-RU"/>
    </w:rPr>
  </w:style>
  <w:style w:type="paragraph" w:styleId="73">
    <w:name w:val="Body Text First Indent"/>
    <w:basedOn w:val="58"/>
    <w:link w:val="263"/>
    <w:qFormat/>
    <w:uiPriority w:val="0"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paragraph" w:styleId="74">
    <w:name w:val="Body Text First Indent 2"/>
    <w:basedOn w:val="75"/>
    <w:link w:val="265"/>
    <w:uiPriority w:val="0"/>
    <w:pPr>
      <w:widowControl/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paragraph" w:styleId="75">
    <w:name w:val="Body Text Indent"/>
    <w:basedOn w:val="1"/>
    <w:next w:val="1"/>
    <w:link w:val="264"/>
    <w:qFormat/>
    <w:uiPriority w:val="0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76">
    <w:name w:val="List Bullet 4"/>
    <w:basedOn w:val="1"/>
    <w:uiPriority w:val="0"/>
    <w:pPr>
      <w:numPr>
        <w:ilvl w:val="0"/>
        <w:numId w:val="6"/>
      </w:numPr>
      <w:tabs>
        <w:tab w:val="left" w:pos="360"/>
        <w:tab w:val="clear" w:pos="1209"/>
      </w:tabs>
      <w:jc w:val="both"/>
    </w:pPr>
    <w:rPr>
      <w:rFonts w:eastAsia="Times New Roman"/>
      <w:sz w:val="24"/>
      <w:szCs w:val="20"/>
      <w:lang w:eastAsia="ru-RU"/>
    </w:rPr>
  </w:style>
  <w:style w:type="paragraph" w:styleId="77">
    <w:name w:val="List Bullet"/>
    <w:basedOn w:val="1"/>
    <w:uiPriority w:val="99"/>
    <w:pPr>
      <w:numPr>
        <w:ilvl w:val="0"/>
        <w:numId w:val="7"/>
      </w:numPr>
      <w:jc w:val="both"/>
    </w:pPr>
    <w:rPr>
      <w:rFonts w:eastAsia="Times New Roman"/>
      <w:sz w:val="24"/>
      <w:szCs w:val="20"/>
      <w:lang w:eastAsia="ru-RU"/>
    </w:rPr>
  </w:style>
  <w:style w:type="paragraph" w:styleId="78">
    <w:name w:val="List Bullet 2"/>
    <w:basedOn w:val="1"/>
    <w:qFormat/>
    <w:uiPriority w:val="0"/>
    <w:pPr>
      <w:numPr>
        <w:ilvl w:val="0"/>
        <w:numId w:val="8"/>
      </w:numPr>
      <w:tabs>
        <w:tab w:val="left" w:pos="360"/>
        <w:tab w:val="clear" w:pos="643"/>
      </w:tabs>
      <w:jc w:val="both"/>
    </w:pPr>
    <w:rPr>
      <w:rFonts w:eastAsia="Times New Roman"/>
      <w:sz w:val="24"/>
      <w:szCs w:val="20"/>
      <w:lang w:eastAsia="ru-RU"/>
    </w:rPr>
  </w:style>
  <w:style w:type="paragraph" w:styleId="79">
    <w:name w:val="List Bullet 3"/>
    <w:basedOn w:val="1"/>
    <w:uiPriority w:val="0"/>
    <w:pPr>
      <w:widowControl w:val="0"/>
      <w:numPr>
        <w:ilvl w:val="0"/>
        <w:numId w:val="9"/>
      </w:numPr>
      <w:tabs>
        <w:tab w:val="left" w:pos="360"/>
        <w:tab w:val="left" w:pos="1985"/>
        <w:tab w:val="left" w:pos="2127"/>
        <w:tab w:val="clear" w:pos="926"/>
      </w:tabs>
      <w:spacing w:line="360" w:lineRule="auto"/>
      <w:jc w:val="both"/>
    </w:pPr>
    <w:rPr>
      <w:rFonts w:eastAsia="Times New Roman"/>
      <w:sz w:val="24"/>
      <w:szCs w:val="20"/>
      <w:lang w:eastAsia="ru-RU"/>
    </w:rPr>
  </w:style>
  <w:style w:type="paragraph" w:styleId="80">
    <w:name w:val="Title"/>
    <w:basedOn w:val="1"/>
    <w:next w:val="1"/>
    <w:link w:val="174"/>
    <w:qFormat/>
    <w:uiPriority w:val="10"/>
    <w:pPr>
      <w:contextualSpacing/>
    </w:pPr>
    <w:rPr>
      <w:rFonts w:eastAsiaTheme="majorEastAsia" w:cstheme="majorBidi"/>
      <w:spacing w:val="-10"/>
      <w:kern w:val="28"/>
      <w:szCs w:val="56"/>
    </w:rPr>
  </w:style>
  <w:style w:type="paragraph" w:styleId="81">
    <w:name w:val="footer"/>
    <w:basedOn w:val="1"/>
    <w:link w:val="185"/>
    <w:unhideWhenUsed/>
    <w:qFormat/>
    <w:uiPriority w:val="99"/>
    <w:pPr>
      <w:tabs>
        <w:tab w:val="center" w:pos="4677"/>
        <w:tab w:val="right" w:pos="9355"/>
      </w:tabs>
    </w:pPr>
  </w:style>
  <w:style w:type="paragraph" w:styleId="82">
    <w:name w:val="List Number"/>
    <w:basedOn w:val="1"/>
    <w:uiPriority w:val="0"/>
    <w:pPr>
      <w:numPr>
        <w:ilvl w:val="0"/>
        <w:numId w:val="10"/>
      </w:numPr>
      <w:jc w:val="both"/>
    </w:pPr>
    <w:rPr>
      <w:rFonts w:eastAsia="Times New Roman"/>
      <w:sz w:val="24"/>
      <w:szCs w:val="20"/>
      <w:lang w:eastAsia="ru-RU"/>
    </w:rPr>
  </w:style>
  <w:style w:type="paragraph" w:styleId="83">
    <w:name w:val="List Number 2"/>
    <w:basedOn w:val="1"/>
    <w:uiPriority w:val="0"/>
    <w:pPr>
      <w:numPr>
        <w:ilvl w:val="0"/>
        <w:numId w:val="11"/>
      </w:numPr>
      <w:tabs>
        <w:tab w:val="left" w:pos="360"/>
        <w:tab w:val="clear" w:pos="643"/>
      </w:tabs>
      <w:jc w:val="both"/>
    </w:pPr>
    <w:rPr>
      <w:rFonts w:eastAsia="Times New Roman"/>
      <w:sz w:val="24"/>
      <w:szCs w:val="20"/>
      <w:lang w:eastAsia="ru-RU"/>
    </w:rPr>
  </w:style>
  <w:style w:type="paragraph" w:styleId="84">
    <w:name w:val="List"/>
    <w:basedOn w:val="1"/>
    <w:qFormat/>
    <w:uiPriority w:val="0"/>
    <w:pPr>
      <w:ind w:left="283" w:hanging="283"/>
      <w:jc w:val="both"/>
    </w:pPr>
    <w:rPr>
      <w:rFonts w:eastAsia="Times New Roman"/>
      <w:sz w:val="24"/>
      <w:szCs w:val="20"/>
      <w:lang w:eastAsia="ru-RU"/>
    </w:rPr>
  </w:style>
  <w:style w:type="paragraph" w:styleId="85">
    <w:name w:val="Normal (Web)"/>
    <w:basedOn w:val="1"/>
    <w:uiPriority w:val="99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86">
    <w:name w:val="Body Text 3"/>
    <w:basedOn w:val="1"/>
    <w:link w:val="268"/>
    <w:uiPriority w:val="0"/>
    <w:pPr>
      <w:spacing w:after="120"/>
      <w:ind w:firstLine="567"/>
      <w:jc w:val="both"/>
    </w:pPr>
    <w:rPr>
      <w:rFonts w:eastAsia="Times New Roman"/>
      <w:sz w:val="16"/>
      <w:szCs w:val="16"/>
      <w:lang w:eastAsia="ru-RU"/>
    </w:rPr>
  </w:style>
  <w:style w:type="paragraph" w:styleId="87">
    <w:name w:val="Body Text Indent 2"/>
    <w:basedOn w:val="1"/>
    <w:link w:val="269"/>
    <w:uiPriority w:val="0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b/>
      <w:snapToGrid w:val="0"/>
      <w:sz w:val="20"/>
      <w:szCs w:val="20"/>
      <w:lang w:eastAsia="ru-RU"/>
    </w:rPr>
  </w:style>
  <w:style w:type="paragraph" w:styleId="88">
    <w:name w:val="Subtitle"/>
    <w:basedOn w:val="1"/>
    <w:link w:val="271"/>
    <w:qFormat/>
    <w:uiPriority w:val="0"/>
    <w:pPr>
      <w:spacing w:after="60"/>
      <w:ind w:firstLine="567"/>
      <w:jc w:val="center"/>
      <w:outlineLvl w:val="1"/>
    </w:pPr>
    <w:rPr>
      <w:rFonts w:ascii="Arial" w:hAnsi="Arial" w:eastAsia="Times New Roman" w:cs="Arial"/>
      <w:sz w:val="24"/>
      <w:szCs w:val="20"/>
      <w:lang w:eastAsia="ru-RU"/>
    </w:rPr>
  </w:style>
  <w:style w:type="paragraph" w:styleId="89">
    <w:name w:val="Signature"/>
    <w:basedOn w:val="1"/>
    <w:link w:val="272"/>
    <w:uiPriority w:val="0"/>
    <w:pPr>
      <w:ind w:left="4252" w:firstLine="567"/>
      <w:jc w:val="both"/>
    </w:pPr>
    <w:rPr>
      <w:rFonts w:eastAsia="Times New Roman"/>
      <w:sz w:val="24"/>
      <w:szCs w:val="20"/>
      <w:lang w:eastAsia="ru-RU"/>
    </w:rPr>
  </w:style>
  <w:style w:type="paragraph" w:styleId="90">
    <w:name w:val="Salutation"/>
    <w:basedOn w:val="1"/>
    <w:next w:val="1"/>
    <w:link w:val="273"/>
    <w:qFormat/>
    <w:uiPriority w:val="0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91">
    <w:name w:val="List Continue 2"/>
    <w:basedOn w:val="1"/>
    <w:uiPriority w:val="0"/>
    <w:pPr>
      <w:spacing w:after="120"/>
      <w:ind w:left="566" w:firstLine="567"/>
      <w:jc w:val="both"/>
    </w:pPr>
    <w:rPr>
      <w:rFonts w:eastAsia="Times New Roman"/>
      <w:sz w:val="24"/>
      <w:szCs w:val="20"/>
      <w:lang w:eastAsia="ru-RU"/>
    </w:rPr>
  </w:style>
  <w:style w:type="paragraph" w:styleId="92">
    <w:name w:val="List Continue 3"/>
    <w:basedOn w:val="1"/>
    <w:qFormat/>
    <w:uiPriority w:val="0"/>
    <w:pPr>
      <w:spacing w:after="120"/>
      <w:ind w:left="849" w:firstLine="567"/>
      <w:jc w:val="both"/>
    </w:pPr>
    <w:rPr>
      <w:rFonts w:eastAsia="Times New Roman"/>
      <w:sz w:val="24"/>
      <w:szCs w:val="20"/>
      <w:lang w:eastAsia="ru-RU"/>
    </w:rPr>
  </w:style>
  <w:style w:type="paragraph" w:styleId="93">
    <w:name w:val="List Continue 4"/>
    <w:basedOn w:val="1"/>
    <w:qFormat/>
    <w:uiPriority w:val="0"/>
    <w:pPr>
      <w:spacing w:after="120"/>
      <w:ind w:left="1132" w:firstLine="567"/>
      <w:jc w:val="both"/>
    </w:pPr>
    <w:rPr>
      <w:rFonts w:eastAsia="Times New Roman"/>
      <w:sz w:val="24"/>
      <w:szCs w:val="20"/>
      <w:lang w:eastAsia="ru-RU"/>
    </w:rPr>
  </w:style>
  <w:style w:type="paragraph" w:styleId="94">
    <w:name w:val="List Continue 5"/>
    <w:basedOn w:val="1"/>
    <w:uiPriority w:val="0"/>
    <w:pPr>
      <w:spacing w:after="120"/>
      <w:ind w:left="1415" w:firstLine="567"/>
      <w:jc w:val="both"/>
    </w:pPr>
    <w:rPr>
      <w:rFonts w:eastAsia="Times New Roman"/>
      <w:sz w:val="24"/>
      <w:szCs w:val="20"/>
      <w:lang w:eastAsia="ru-RU"/>
    </w:rPr>
  </w:style>
  <w:style w:type="paragraph" w:styleId="95">
    <w:name w:val="List 2"/>
    <w:basedOn w:val="1"/>
    <w:qFormat/>
    <w:uiPriority w:val="0"/>
    <w:pPr>
      <w:ind w:left="566" w:hanging="283"/>
      <w:jc w:val="both"/>
    </w:pPr>
    <w:rPr>
      <w:rFonts w:eastAsia="Times New Roman"/>
      <w:sz w:val="24"/>
      <w:szCs w:val="20"/>
      <w:lang w:eastAsia="ru-RU"/>
    </w:rPr>
  </w:style>
  <w:style w:type="paragraph" w:styleId="96">
    <w:name w:val="List 3"/>
    <w:basedOn w:val="1"/>
    <w:qFormat/>
    <w:uiPriority w:val="0"/>
    <w:pPr>
      <w:ind w:left="849" w:hanging="283"/>
      <w:jc w:val="both"/>
    </w:pPr>
    <w:rPr>
      <w:rFonts w:eastAsia="Times New Roman"/>
      <w:sz w:val="24"/>
      <w:szCs w:val="20"/>
      <w:lang w:eastAsia="ru-RU"/>
    </w:rPr>
  </w:style>
  <w:style w:type="paragraph" w:styleId="97">
    <w:name w:val="List 4"/>
    <w:basedOn w:val="1"/>
    <w:uiPriority w:val="0"/>
    <w:pPr>
      <w:ind w:left="1132" w:hanging="283"/>
      <w:jc w:val="both"/>
    </w:pPr>
    <w:rPr>
      <w:rFonts w:eastAsia="Times New Roman"/>
      <w:sz w:val="24"/>
      <w:szCs w:val="20"/>
      <w:lang w:eastAsia="ru-RU"/>
    </w:rPr>
  </w:style>
  <w:style w:type="paragraph" w:styleId="98">
    <w:name w:val="HTML Preformatted"/>
    <w:basedOn w:val="1"/>
    <w:link w:val="275"/>
    <w:qFormat/>
    <w:uiPriority w:val="0"/>
    <w:pPr>
      <w:ind w:firstLine="567"/>
      <w:jc w:val="both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99">
    <w:name w:val="Block Text"/>
    <w:basedOn w:val="1"/>
    <w:uiPriority w:val="0"/>
    <w:pPr>
      <w:spacing w:after="120"/>
      <w:ind w:left="1440" w:right="1440" w:firstLine="567"/>
      <w:jc w:val="both"/>
    </w:pPr>
    <w:rPr>
      <w:rFonts w:eastAsia="Times New Roman"/>
      <w:sz w:val="24"/>
      <w:szCs w:val="20"/>
      <w:lang w:eastAsia="ru-RU"/>
    </w:rPr>
  </w:style>
  <w:style w:type="paragraph" w:styleId="100">
    <w:name w:val="Message Header"/>
    <w:basedOn w:val="1"/>
    <w:link w:val="279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  <w:jc w:val="both"/>
    </w:pPr>
    <w:rPr>
      <w:rFonts w:ascii="Arial" w:hAnsi="Arial" w:eastAsia="Times New Roman" w:cs="Arial"/>
      <w:sz w:val="24"/>
      <w:szCs w:val="20"/>
      <w:lang w:eastAsia="ru-RU"/>
    </w:rPr>
  </w:style>
  <w:style w:type="paragraph" w:styleId="101">
    <w:name w:val="E-mail Signature"/>
    <w:basedOn w:val="1"/>
    <w:link w:val="280"/>
    <w:uiPriority w:val="0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table" w:styleId="102">
    <w:name w:val="Table Colorful 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Grid 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4">
    <w:name w:val="Table Subtle 1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Theme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6">
    <w:name w:val="Table Web 3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07">
    <w:name w:val="Table Grid 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08">
    <w:name w:val="Table Simple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9">
    <w:name w:val="Table Grid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110">
    <w:name w:val="Table 3D effects 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1">
    <w:name w:val="Table List 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Classic 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3">
    <w:name w:val="Table Grid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4">
    <w:name w:val="Table Classic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5">
    <w:name w:val="Table Grid 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6">
    <w:name w:val="Table 3D effects 3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olumns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19">
    <w:name w:val="Table Classic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80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20">
    <w:name w:val="Table Professional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21">
    <w:name w:val="Table Elegant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2">
    <w:name w:val="Table Colorful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color w:val="FFFFFF"/>
      <w:sz w:val="20"/>
      <w:szCs w:val="20"/>
      <w:lang w:eastAsia="ru-RU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3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4">
    <w:name w:val="Table Web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6">
    <w:name w:val="Table Contemporary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27">
    <w:name w:val="Table List 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128">
    <w:name w:val="Table Grid 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Columns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0">
    <w:name w:val="Table List 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131">
    <w:name w:val="Table Grid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2">
    <w:name w:val="Table Subtle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3">
    <w:name w:val="Table List 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34">
    <w:name w:val="Table List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Web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6">
    <w:name w:val="Table Colorful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7">
    <w:name w:val="Table Columns 5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38">
    <w:name w:val="Table Classic 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39">
    <w:name w:val="Table Grid 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40">
    <w:name w:val="Table 3D effects 1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41">
    <w:name w:val="Table Columns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2">
    <w:name w:val="Table Simple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43">
    <w:name w:val="Table Simple 3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4">
    <w:name w:val="Table Grid 8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45">
    <w:name w:val="Table List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paragraph" w:styleId="146">
    <w:name w:val="List Paragraph"/>
    <w:basedOn w:val="1"/>
    <w:qFormat/>
    <w:uiPriority w:val="34"/>
    <w:pPr>
      <w:ind w:left="720"/>
      <w:contextualSpacing/>
    </w:pPr>
  </w:style>
  <w:style w:type="character" w:customStyle="1" w:styleId="147">
    <w:name w:val="Заголовок 1 Знак"/>
    <w:link w:val="2"/>
    <w:uiPriority w:val="0"/>
    <w:rPr>
      <w:rFonts w:ascii="Times New Roman Полужирный" w:hAnsi="Times New Roman Полужирный" w:eastAsia="Times New Roman" w:cs="Times New Roman"/>
      <w:b/>
      <w:caps/>
      <w:sz w:val="28"/>
      <w:szCs w:val="24"/>
    </w:rPr>
  </w:style>
  <w:style w:type="character" w:customStyle="1" w:styleId="148">
    <w:name w:val="Заголовок 2 Знак"/>
    <w:link w:val="3"/>
    <w:qFormat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8"/>
    </w:rPr>
  </w:style>
  <w:style w:type="character" w:customStyle="1" w:styleId="149">
    <w:name w:val="Заголовок 3 Знак"/>
    <w:link w:val="4"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8"/>
    </w:rPr>
  </w:style>
  <w:style w:type="character" w:customStyle="1" w:styleId="150">
    <w:name w:val="Заголовок 4 Знак"/>
    <w:link w:val="5"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8"/>
    </w:rPr>
  </w:style>
  <w:style w:type="character" w:customStyle="1" w:styleId="151">
    <w:name w:val="Текст примечания Знак"/>
    <w:link w:val="39"/>
    <w:qFormat/>
    <w:uiPriority w:val="99"/>
    <w:rPr>
      <w:rFonts w:ascii="Times New Roman" w:hAnsi="Times New Roman" w:eastAsia="Calibri" w:cs="Times New Roman"/>
      <w:sz w:val="20"/>
      <w:szCs w:val="20"/>
    </w:rPr>
  </w:style>
  <w:style w:type="character" w:customStyle="1" w:styleId="152">
    <w:name w:val="Тема примечания Знак"/>
    <w:link w:val="41"/>
    <w:uiPriority w:val="99"/>
    <w:rPr>
      <w:rFonts w:ascii="Times New Roman" w:hAnsi="Times New Roman" w:eastAsia="Calibri" w:cs="Times New Roman"/>
      <w:b/>
      <w:bCs/>
      <w:sz w:val="20"/>
      <w:szCs w:val="20"/>
    </w:rPr>
  </w:style>
  <w:style w:type="character" w:customStyle="1" w:styleId="153">
    <w:name w:val="Текст выноски Знак"/>
    <w:link w:val="29"/>
    <w:uiPriority w:val="99"/>
    <w:rPr>
      <w:rFonts w:ascii="Tahoma" w:hAnsi="Tahoma" w:eastAsia="Calibri" w:cs="Tahoma"/>
      <w:sz w:val="16"/>
      <w:szCs w:val="16"/>
    </w:rPr>
  </w:style>
  <w:style w:type="paragraph" w:customStyle="1" w:styleId="154">
    <w:name w:val="Титул_Год_Версия"/>
    <w:basedOn w:val="1"/>
    <w:qFormat/>
    <w:uiPriority w:val="0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155">
    <w:name w:val="Титул_Название"/>
    <w:basedOn w:val="1"/>
    <w:qFormat/>
    <w:uiPriority w:val="0"/>
    <w:pPr>
      <w:spacing w:before="4080"/>
      <w:contextualSpacing/>
      <w:jc w:val="center"/>
    </w:pPr>
    <w:rPr>
      <w:rFonts w:ascii="Times New Roman Полужирный" w:hAnsi="Times New Roman Полужирный" w:eastAsia="Times New Roman"/>
      <w:b/>
      <w:caps/>
      <w:spacing w:val="2"/>
      <w:szCs w:val="28"/>
    </w:rPr>
  </w:style>
  <w:style w:type="paragraph" w:customStyle="1" w:styleId="156">
    <w:name w:val="Перечень терминов и сокращений"/>
    <w:basedOn w:val="1"/>
    <w:qFormat/>
    <w:uiPriority w:val="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157">
    <w:name w:val="Header 14"/>
    <w:basedOn w:val="1"/>
    <w:qFormat/>
    <w:uiPriority w:val="0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158">
    <w:name w:val="TableGraf 14L"/>
    <w:basedOn w:val="1"/>
    <w:qFormat/>
    <w:uiPriority w:val="0"/>
    <w:pPr>
      <w:spacing w:line="360" w:lineRule="auto"/>
    </w:pPr>
    <w:rPr>
      <w:rFonts w:eastAsia="Times New Roman"/>
      <w:spacing w:val="2"/>
      <w:szCs w:val="28"/>
    </w:rPr>
  </w:style>
  <w:style w:type="character" w:customStyle="1" w:styleId="159">
    <w:name w:val="template-mark-data2"/>
    <w:uiPriority w:val="0"/>
  </w:style>
  <w:style w:type="character" w:customStyle="1" w:styleId="160">
    <w:name w:val="Заголовок 5 Знак"/>
    <w:link w:val="6"/>
    <w:qFormat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4"/>
    </w:rPr>
  </w:style>
  <w:style w:type="character" w:customStyle="1" w:styleId="161">
    <w:name w:val="Заголовок 6 Знак"/>
    <w:link w:val="7"/>
    <w:qFormat/>
    <w:uiPriority w:val="0"/>
    <w:rPr>
      <w:rFonts w:ascii="Times New Roman" w:hAnsi="Times New Roman" w:eastAsia="Times New Roman" w:cs="Times New Roman"/>
      <w:b/>
      <w:iCs/>
      <w:snapToGrid w:val="0"/>
      <w:color w:val="000000"/>
      <w:sz w:val="28"/>
      <w:szCs w:val="28"/>
    </w:rPr>
  </w:style>
  <w:style w:type="paragraph" w:customStyle="1" w:styleId="162">
    <w:name w:val="Список-"/>
    <w:basedOn w:val="163"/>
    <w:link w:val="164"/>
    <w:qFormat/>
    <w:uiPriority w:val="0"/>
    <w:pPr>
      <w:numPr>
        <w:ilvl w:val="0"/>
        <w:numId w:val="12"/>
      </w:numPr>
      <w:ind w:left="993" w:hanging="284"/>
    </w:pPr>
  </w:style>
  <w:style w:type="paragraph" w:customStyle="1" w:styleId="163">
    <w:name w:val="Текст пункта"/>
    <w:basedOn w:val="1"/>
    <w:link w:val="165"/>
    <w:qFormat/>
    <w:uiPriority w:val="0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164">
    <w:name w:val="Список- Знак"/>
    <w:link w:val="162"/>
    <w:qFormat/>
    <w:uiPriority w:val="0"/>
    <w:rPr>
      <w:rFonts w:ascii="Times New Roman" w:hAnsi="Times New Roman" w:eastAsia="Times New Roman" w:cs="Times New Roman"/>
      <w:spacing w:val="2"/>
      <w:sz w:val="28"/>
      <w:szCs w:val="28"/>
    </w:rPr>
  </w:style>
  <w:style w:type="character" w:customStyle="1" w:styleId="165">
    <w:name w:val="Текст пункта Знак3"/>
    <w:link w:val="163"/>
    <w:qFormat/>
    <w:uiPriority w:val="0"/>
    <w:rPr>
      <w:rFonts w:ascii="Times New Roman" w:hAnsi="Times New Roman" w:eastAsia="Times New Roman" w:cs="Times New Roman"/>
      <w:spacing w:val="2"/>
      <w:sz w:val="28"/>
      <w:szCs w:val="28"/>
    </w:rPr>
  </w:style>
  <w:style w:type="paragraph" w:customStyle="1" w:styleId="166">
    <w:name w:val="Рис"/>
    <w:next w:val="163"/>
    <w:link w:val="167"/>
    <w:qFormat/>
    <w:uiPriority w:val="0"/>
    <w:pPr>
      <w:keepNext/>
      <w:keepLines/>
      <w:spacing w:after="0" w:line="360" w:lineRule="auto"/>
      <w:jc w:val="center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character" w:customStyle="1" w:styleId="167">
    <w:name w:val="Рис Знак"/>
    <w:link w:val="166"/>
    <w:qFormat/>
    <w:locked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168">
    <w:name w:val="Рис Имя"/>
    <w:basedOn w:val="1"/>
    <w:next w:val="163"/>
    <w:link w:val="169"/>
    <w:qFormat/>
    <w:uiPriority w:val="0"/>
    <w:pPr>
      <w:spacing w:line="360" w:lineRule="auto"/>
      <w:jc w:val="center"/>
    </w:pPr>
    <w:rPr>
      <w:rFonts w:eastAsia="Times New Roman"/>
      <w:szCs w:val="20"/>
    </w:rPr>
  </w:style>
  <w:style w:type="character" w:customStyle="1" w:styleId="169">
    <w:name w:val="Рис Имя Знак"/>
    <w:link w:val="168"/>
    <w:qFormat/>
    <w:locked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70">
    <w:name w:val="Заголовок 7 Знак"/>
    <w:basedOn w:val="11"/>
    <w:link w:val="8"/>
    <w:uiPriority w:val="9"/>
    <w:rPr>
      <w:rFonts w:ascii="Times New Roman" w:hAnsi="Times New Roman" w:eastAsiaTheme="majorEastAsia" w:cstheme="majorBidi"/>
      <w:iCs/>
      <w:sz w:val="28"/>
    </w:rPr>
  </w:style>
  <w:style w:type="paragraph" w:customStyle="1" w:styleId="171">
    <w:name w:val="Номер_страницы"/>
    <w:basedOn w:val="1"/>
    <w:qFormat/>
    <w:uiPriority w:val="0"/>
    <w:pPr>
      <w:tabs>
        <w:tab w:val="center" w:pos="4677"/>
        <w:tab w:val="right" w:pos="9355"/>
      </w:tabs>
      <w:jc w:val="center"/>
    </w:pPr>
    <w:rPr>
      <w:szCs w:val="28"/>
    </w:rPr>
  </w:style>
  <w:style w:type="character" w:customStyle="1" w:styleId="172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3">
    <w:name w:val="No Spacing"/>
    <w:qFormat/>
    <w:uiPriority w:val="1"/>
    <w:pPr>
      <w:spacing w:after="0" w:line="240" w:lineRule="auto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character" w:customStyle="1" w:styleId="174">
    <w:name w:val="Заголовок Знак"/>
    <w:basedOn w:val="11"/>
    <w:link w:val="80"/>
    <w:qFormat/>
    <w:uiPriority w:val="10"/>
    <w:rPr>
      <w:rFonts w:ascii="Times New Roman" w:hAnsi="Times New Roman" w:eastAsiaTheme="majorEastAsia" w:cstheme="majorBidi"/>
      <w:spacing w:val="-10"/>
      <w:kern w:val="28"/>
      <w:sz w:val="28"/>
      <w:szCs w:val="56"/>
    </w:rPr>
  </w:style>
  <w:style w:type="paragraph" w:customStyle="1" w:styleId="175">
    <w:name w:val="Содержание"/>
    <w:basedOn w:val="1"/>
    <w:qFormat/>
    <w:uiPriority w:val="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176">
    <w:name w:val="Table_Name"/>
    <w:basedOn w:val="1"/>
    <w:qFormat/>
    <w:uiPriority w:val="0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177">
    <w:name w:val="Список--"/>
    <w:basedOn w:val="162"/>
    <w:qFormat/>
    <w:uiPriority w:val="0"/>
    <w:pPr>
      <w:ind w:left="1276"/>
    </w:pPr>
  </w:style>
  <w:style w:type="paragraph" w:customStyle="1" w:styleId="178">
    <w:name w:val="Список---"/>
    <w:basedOn w:val="177"/>
    <w:qFormat/>
    <w:uiPriority w:val="0"/>
    <w:pPr>
      <w:ind w:left="1560"/>
    </w:pPr>
  </w:style>
  <w:style w:type="paragraph" w:customStyle="1" w:styleId="179">
    <w:name w:val="Список_Таблица"/>
    <w:basedOn w:val="162"/>
    <w:qFormat/>
    <w:uiPriority w:val="0"/>
    <w:pPr>
      <w:ind w:firstLine="0"/>
    </w:pPr>
  </w:style>
  <w:style w:type="paragraph" w:customStyle="1" w:styleId="180">
    <w:name w:val="Header 12M"/>
    <w:basedOn w:val="157"/>
    <w:qFormat/>
    <w:uiPriority w:val="0"/>
    <w:pPr>
      <w:spacing w:line="240" w:lineRule="auto"/>
    </w:pPr>
  </w:style>
  <w:style w:type="paragraph" w:customStyle="1" w:styleId="181">
    <w:name w:val="Header 10M"/>
    <w:basedOn w:val="180"/>
    <w:qFormat/>
    <w:uiPriority w:val="0"/>
  </w:style>
  <w:style w:type="paragraph" w:customStyle="1" w:styleId="182">
    <w:name w:val="Список Нумерованный"/>
    <w:basedOn w:val="162"/>
    <w:qFormat/>
    <w:uiPriority w:val="0"/>
    <w:pPr>
      <w:numPr>
        <w:numId w:val="13"/>
      </w:numPr>
      <w:ind w:left="993" w:hanging="284"/>
    </w:pPr>
  </w:style>
  <w:style w:type="table" w:styleId="183">
    <w:name w:val="Light Shading"/>
    <w:basedOn w:val="12"/>
    <w:qFormat/>
    <w:uiPriority w:val="60"/>
    <w:pPr>
      <w:spacing w:after="0" w:line="240" w:lineRule="auto"/>
    </w:pPr>
    <w:rPr>
      <w:rFonts w:ascii="Calibri" w:hAnsi="Calibri" w:eastAsia="Calibri" w:cs="Times New Roman"/>
      <w:color w:val="000000"/>
      <w:sz w:val="20"/>
      <w:szCs w:val="20"/>
      <w:lang w:eastAsia="ru-RU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84">
    <w:name w:val="Верхний колонтитул Знак"/>
    <w:basedOn w:val="11"/>
    <w:link w:val="52"/>
    <w:qFormat/>
    <w:uiPriority w:val="99"/>
    <w:rPr>
      <w:rFonts w:ascii="Times New Roman" w:hAnsi="Times New Roman" w:eastAsia="Calibri" w:cs="Times New Roman"/>
      <w:sz w:val="28"/>
    </w:rPr>
  </w:style>
  <w:style w:type="character" w:customStyle="1" w:styleId="185">
    <w:name w:val="Нижний колонтитул Знак"/>
    <w:basedOn w:val="11"/>
    <w:link w:val="81"/>
    <w:qFormat/>
    <w:uiPriority w:val="99"/>
    <w:rPr>
      <w:rFonts w:ascii="Times New Roman" w:hAnsi="Times New Roman" w:eastAsia="Calibri" w:cs="Times New Roman"/>
      <w:sz w:val="28"/>
    </w:rPr>
  </w:style>
  <w:style w:type="paragraph" w:customStyle="1" w:styleId="186">
    <w:name w:val="TableGraf 10L"/>
    <w:basedOn w:val="1"/>
    <w:uiPriority w:val="0"/>
    <w:pPr>
      <w:spacing w:before="40" w:after="40"/>
    </w:pPr>
    <w:rPr>
      <w:rFonts w:eastAsia="Times New Roman"/>
      <w:sz w:val="20"/>
      <w:szCs w:val="20"/>
    </w:rPr>
  </w:style>
  <w:style w:type="paragraph" w:customStyle="1" w:styleId="187">
    <w:name w:val="Head 12M"/>
    <w:uiPriority w:val="0"/>
    <w:pPr>
      <w:keepLines/>
      <w:spacing w:after="0" w:line="360" w:lineRule="auto"/>
      <w:jc w:val="center"/>
    </w:pPr>
    <w:rPr>
      <w:rFonts w:ascii="Times New Roman" w:hAnsi="Times New Roman" w:eastAsia="Times New Roman" w:cs="Times New Roman"/>
      <w:b/>
      <w:sz w:val="24"/>
      <w:szCs w:val="20"/>
      <w:lang w:val="ru-RU" w:eastAsia="en-US" w:bidi="ar-SA"/>
    </w:rPr>
  </w:style>
  <w:style w:type="paragraph" w:customStyle="1" w:styleId="188">
    <w:name w:val="Наименование таблицы"/>
    <w:basedOn w:val="1"/>
    <w:qFormat/>
    <w:uiPriority w:val="0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189">
    <w:name w:val="TableGraf 10M"/>
    <w:basedOn w:val="1"/>
    <w:qFormat/>
    <w:uiPriority w:val="0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190">
    <w:name w:val="TableGraf 10R"/>
    <w:basedOn w:val="1"/>
    <w:qFormat/>
    <w:uiPriority w:val="0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191">
    <w:name w:val="TableGraf 12M"/>
    <w:basedOn w:val="1"/>
    <w:qFormat/>
    <w:uiPriority w:val="0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192">
    <w:name w:val="TableGraf 12R"/>
    <w:basedOn w:val="1"/>
    <w:qFormat/>
    <w:uiPriority w:val="0"/>
    <w:pPr>
      <w:spacing w:line="360" w:lineRule="auto"/>
      <w:jc w:val="right"/>
    </w:pPr>
    <w:rPr>
      <w:rFonts w:eastAsia="Times New Roman"/>
      <w:sz w:val="24"/>
      <w:szCs w:val="20"/>
    </w:rPr>
  </w:style>
  <w:style w:type="paragraph" w:customStyle="1" w:styleId="193">
    <w:name w:val="TOC Heading"/>
    <w:basedOn w:val="2"/>
    <w:next w:val="1"/>
    <w:unhideWhenUsed/>
    <w:qFormat/>
    <w:uiPriority w:val="39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aps w:val="0"/>
      <w:color w:val="2E75B6" w:themeColor="accent1" w:themeShade="BF"/>
      <w:sz w:val="32"/>
      <w:szCs w:val="32"/>
      <w:lang w:eastAsia="ru-RU"/>
    </w:rPr>
  </w:style>
  <w:style w:type="character" w:customStyle="1" w:styleId="194">
    <w:name w:val="Текст пункта Знак1"/>
    <w:uiPriority w:val="0"/>
    <w:rPr>
      <w:rFonts w:ascii="Times New Roman" w:hAnsi="Times New Roman" w:eastAsia="Times New Roman" w:cs="Times New Roman"/>
      <w:spacing w:val="2"/>
      <w:sz w:val="24"/>
      <w:szCs w:val="24"/>
    </w:rPr>
  </w:style>
  <w:style w:type="character" w:customStyle="1" w:styleId="195">
    <w:name w:val="Заголовок 8 Знак"/>
    <w:basedOn w:val="11"/>
    <w:link w:val="9"/>
    <w:uiPriority w:val="0"/>
    <w:rPr>
      <w:rFonts w:ascii="Times New Roman" w:hAnsi="Times New Roman" w:eastAsia="Times New Roman" w:cs="Times New Roman"/>
      <w:i/>
      <w:iCs/>
      <w:sz w:val="24"/>
      <w:szCs w:val="20"/>
      <w:lang w:eastAsia="ru-RU"/>
    </w:rPr>
  </w:style>
  <w:style w:type="character" w:customStyle="1" w:styleId="196">
    <w:name w:val="Заголовок 9 Знак"/>
    <w:basedOn w:val="11"/>
    <w:link w:val="10"/>
    <w:uiPriority w:val="9"/>
    <w:rPr>
      <w:rFonts w:ascii="Arial" w:hAnsi="Arial" w:eastAsia="Times New Roman" w:cs="Times New Roman"/>
      <w:lang w:eastAsia="ru-RU"/>
    </w:rPr>
  </w:style>
  <w:style w:type="paragraph" w:customStyle="1" w:styleId="197">
    <w:name w:val="_GOST_Figure"/>
    <w:next w:val="198"/>
    <w:uiPriority w:val="0"/>
    <w:pPr>
      <w:keepNext/>
      <w:tabs>
        <w:tab w:val="left" w:pos="992"/>
        <w:tab w:val="left" w:pos="1843"/>
        <w:tab w:val="left" w:pos="1985"/>
      </w:tabs>
      <w:spacing w:before="120" w:after="120" w:line="240" w:lineRule="auto"/>
      <w:jc w:val="center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paragraph" w:customStyle="1" w:styleId="198">
    <w:name w:val="_GOST_Fig_Name"/>
    <w:basedOn w:val="197"/>
    <w:next w:val="65"/>
    <w:uiPriority w:val="0"/>
    <w:pPr>
      <w:keepNext w:val="0"/>
      <w:numPr>
        <w:ilvl w:val="0"/>
        <w:numId w:val="14"/>
      </w:numPr>
      <w:tabs>
        <w:tab w:val="left" w:pos="0"/>
        <w:tab w:val="left" w:pos="8789"/>
      </w:tabs>
      <w:suppressAutoHyphens/>
      <w:ind w:left="0"/>
      <w:contextualSpacing/>
    </w:pPr>
    <w:rPr>
      <w:rFonts w:ascii="Times New Roman Полужирный" w:hAnsi="Times New Roman Полужирный"/>
      <w:b/>
      <w:szCs w:val="24"/>
    </w:rPr>
  </w:style>
  <w:style w:type="paragraph" w:customStyle="1" w:styleId="199">
    <w:name w:val="_GOST_header"/>
    <w:uiPriority w:val="0"/>
    <w:pPr>
      <w:suppressAutoHyphens/>
      <w:spacing w:after="0" w:line="240" w:lineRule="auto"/>
    </w:pPr>
    <w:rPr>
      <w:rFonts w:ascii="Arial" w:hAnsi="Arial" w:eastAsia="Times New Roman" w:cs="Times New Roman"/>
      <w:b/>
      <w:color w:val="333333"/>
      <w:sz w:val="20"/>
      <w:szCs w:val="20"/>
      <w:lang w:val="ru-RU" w:eastAsia="ru-RU" w:bidi="ar-SA"/>
    </w:rPr>
  </w:style>
  <w:style w:type="paragraph" w:customStyle="1" w:styleId="200">
    <w:name w:val="_GOST_List_mark1"/>
    <w:qFormat/>
    <w:uiPriority w:val="0"/>
    <w:pPr>
      <w:numPr>
        <w:ilvl w:val="0"/>
        <w:numId w:val="15"/>
      </w:numPr>
      <w:spacing w:after="0" w:line="240" w:lineRule="auto"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1">
    <w:name w:val="_GOST_List_mark2"/>
    <w:uiPriority w:val="0"/>
    <w:pPr>
      <w:numPr>
        <w:ilvl w:val="0"/>
        <w:numId w:val="16"/>
      </w:numPr>
      <w:spacing w:after="0" w:line="240" w:lineRule="auto"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2">
    <w:name w:val="_GOST_List_mark3"/>
    <w:basedOn w:val="1"/>
    <w:uiPriority w:val="0"/>
    <w:pPr>
      <w:numPr>
        <w:ilvl w:val="0"/>
        <w:numId w:val="17"/>
      </w:numPr>
      <w:jc w:val="both"/>
    </w:pPr>
    <w:rPr>
      <w:rFonts w:eastAsia="Times New Roman"/>
      <w:snapToGrid w:val="0"/>
      <w:sz w:val="24"/>
      <w:szCs w:val="20"/>
      <w:lang w:eastAsia="ru-RU"/>
    </w:rPr>
  </w:style>
  <w:style w:type="paragraph" w:customStyle="1" w:styleId="203">
    <w:name w:val="_GOST_List_mark4"/>
    <w:basedOn w:val="1"/>
    <w:qFormat/>
    <w:uiPriority w:val="0"/>
    <w:pPr>
      <w:numPr>
        <w:ilvl w:val="0"/>
        <w:numId w:val="18"/>
      </w:numPr>
      <w:jc w:val="both"/>
    </w:pPr>
    <w:rPr>
      <w:rFonts w:eastAsia="Times New Roman"/>
      <w:sz w:val="24"/>
      <w:szCs w:val="20"/>
      <w:lang w:eastAsia="ru-RU"/>
    </w:rPr>
  </w:style>
  <w:style w:type="paragraph" w:customStyle="1" w:styleId="204">
    <w:name w:val="_GOST_List_mark5"/>
    <w:basedOn w:val="203"/>
    <w:uiPriority w:val="0"/>
    <w:pPr>
      <w:tabs>
        <w:tab w:val="left" w:pos="1985"/>
        <w:tab w:val="clear" w:pos="1701"/>
      </w:tabs>
      <w:ind w:left="1985" w:hanging="284"/>
    </w:pPr>
  </w:style>
  <w:style w:type="paragraph" w:customStyle="1" w:styleId="205">
    <w:name w:val="_GOST_List_normal_1"/>
    <w:uiPriority w:val="0"/>
    <w:pPr>
      <w:tabs>
        <w:tab w:val="left" w:pos="284"/>
      </w:tabs>
      <w:spacing w:before="60" w:after="60" w:line="240" w:lineRule="auto"/>
      <w:ind w:left="851"/>
      <w:contextualSpacing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6">
    <w:name w:val="_GOST_List_normal_1.8"/>
    <w:uiPriority w:val="0"/>
    <w:pPr>
      <w:tabs>
        <w:tab w:val="left" w:pos="1021"/>
      </w:tabs>
      <w:spacing w:after="0" w:line="240" w:lineRule="auto"/>
      <w:ind w:left="1021"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7">
    <w:name w:val="_GOST_List_normal_2"/>
    <w:qFormat/>
    <w:uiPriority w:val="0"/>
    <w:pPr>
      <w:tabs>
        <w:tab w:val="left" w:pos="1134"/>
      </w:tabs>
      <w:spacing w:before="60" w:after="60" w:line="240" w:lineRule="auto"/>
      <w:ind w:left="1134"/>
      <w:contextualSpacing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8">
    <w:name w:val="_GOST_List_normal_2.8"/>
    <w:uiPriority w:val="0"/>
    <w:pPr>
      <w:tabs>
        <w:tab w:val="left" w:pos="1588"/>
      </w:tabs>
      <w:spacing w:before="60" w:after="60" w:line="240" w:lineRule="auto"/>
      <w:ind w:left="1588"/>
      <w:contextualSpacing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09">
    <w:name w:val="_GOST_List_normal_3"/>
    <w:uiPriority w:val="0"/>
    <w:pPr>
      <w:tabs>
        <w:tab w:val="left" w:pos="1418"/>
      </w:tabs>
      <w:spacing w:before="60" w:after="60" w:line="240" w:lineRule="auto"/>
      <w:ind w:left="1418"/>
      <w:contextualSpacing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10">
    <w:name w:val="_GOST_List_normal_4"/>
    <w:qFormat/>
    <w:uiPriority w:val="0"/>
    <w:pPr>
      <w:tabs>
        <w:tab w:val="left" w:pos="1701"/>
      </w:tabs>
      <w:spacing w:before="60" w:after="60" w:line="240" w:lineRule="auto"/>
      <w:ind w:left="1701"/>
      <w:contextualSpacing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211">
    <w:name w:val="_GOST_List_normal_5"/>
    <w:qFormat/>
    <w:uiPriority w:val="0"/>
    <w:pPr>
      <w:tabs>
        <w:tab w:val="left" w:pos="1985"/>
      </w:tabs>
      <w:spacing w:before="60" w:after="60" w:line="240" w:lineRule="auto"/>
      <w:ind w:left="1985"/>
      <w:contextualSpacing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ru-RU" w:eastAsia="ru-RU" w:bidi="ar-SA"/>
    </w:rPr>
  </w:style>
  <w:style w:type="paragraph" w:customStyle="1" w:styleId="212">
    <w:name w:val="_GOST_List_num"/>
    <w:uiPriority w:val="0"/>
    <w:pPr>
      <w:numPr>
        <w:ilvl w:val="0"/>
        <w:numId w:val="19"/>
      </w:numPr>
      <w:spacing w:before="120" w:after="120" w:line="240" w:lineRule="auto"/>
      <w:contextualSpacing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paragraph" w:customStyle="1" w:styleId="213">
    <w:name w:val="_GOST_List_num2"/>
    <w:basedOn w:val="212"/>
    <w:uiPriority w:val="0"/>
    <w:pPr>
      <w:numPr>
        <w:ilvl w:val="1"/>
      </w:numPr>
    </w:pPr>
    <w:rPr>
      <w:szCs w:val="24"/>
    </w:rPr>
  </w:style>
  <w:style w:type="paragraph" w:customStyle="1" w:styleId="214">
    <w:name w:val="_GOST_List_num3"/>
    <w:basedOn w:val="213"/>
    <w:uiPriority w:val="0"/>
    <w:pPr>
      <w:numPr>
        <w:ilvl w:val="2"/>
      </w:numPr>
      <w:tabs>
        <w:tab w:val="left" w:pos="2268"/>
      </w:tabs>
    </w:pPr>
  </w:style>
  <w:style w:type="paragraph" w:customStyle="1" w:styleId="215">
    <w:name w:val="_GOST_List_num4"/>
    <w:basedOn w:val="214"/>
    <w:qFormat/>
    <w:uiPriority w:val="0"/>
    <w:pPr>
      <w:numPr>
        <w:ilvl w:val="3"/>
      </w:numPr>
      <w:tabs>
        <w:tab w:val="left" w:pos="2835"/>
        <w:tab w:val="clear" w:pos="2268"/>
      </w:tabs>
    </w:pPr>
  </w:style>
  <w:style w:type="paragraph" w:customStyle="1" w:styleId="216">
    <w:name w:val="_GOST_Name_Table"/>
    <w:qFormat/>
    <w:uiPriority w:val="0"/>
    <w:pPr>
      <w:keepNext/>
      <w:numPr>
        <w:ilvl w:val="0"/>
        <w:numId w:val="20"/>
      </w:numPr>
      <w:tabs>
        <w:tab w:val="left" w:pos="1134"/>
      </w:tabs>
      <w:suppressAutoHyphens/>
      <w:spacing w:before="240" w:after="120" w:line="240" w:lineRule="auto"/>
    </w:pPr>
    <w:rPr>
      <w:rFonts w:ascii="Times New Roman" w:hAnsi="Times New Roman" w:eastAsia="Times New Roman" w:cs="Times New Roman"/>
      <w:b/>
      <w:sz w:val="24"/>
      <w:szCs w:val="20"/>
      <w:lang w:val="ru-RU" w:eastAsia="ru-RU" w:bidi="ar-SA"/>
    </w:rPr>
  </w:style>
  <w:style w:type="paragraph" w:customStyle="1" w:styleId="217">
    <w:name w:val="_GOST_Normal_Without"/>
    <w:basedOn w:val="65"/>
    <w:next w:val="65"/>
    <w:uiPriority w:val="0"/>
    <w:pPr>
      <w:keepNext/>
    </w:pPr>
  </w:style>
  <w:style w:type="paragraph" w:customStyle="1" w:styleId="218">
    <w:name w:val="_GOST_Note"/>
    <w:next w:val="65"/>
    <w:link w:val="219"/>
    <w:uiPriority w:val="0"/>
    <w:pPr>
      <w:spacing w:before="120" w:after="120" w:line="240" w:lineRule="auto"/>
      <w:ind w:left="1701" w:hanging="1701"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219">
    <w:name w:val="_GOST_Note Знак"/>
    <w:link w:val="218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220">
    <w:name w:val="_GOST_Note_Continue"/>
    <w:basedOn w:val="218"/>
    <w:qFormat/>
    <w:uiPriority w:val="0"/>
    <w:pPr>
      <w:ind w:firstLine="0"/>
    </w:pPr>
  </w:style>
  <w:style w:type="paragraph" w:customStyle="1" w:styleId="221">
    <w:name w:val="_GOST_Reg"/>
    <w:next w:val="65"/>
    <w:uiPriority w:val="0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hAnsi="Times New Roman" w:eastAsia="Times New Roman" w:cs="Times New Roman"/>
      <w:b/>
      <w:caps/>
      <w:sz w:val="28"/>
      <w:szCs w:val="20"/>
      <w:lang w:val="ru-RU" w:eastAsia="ru-RU" w:bidi="ar-SA"/>
    </w:rPr>
  </w:style>
  <w:style w:type="character" w:customStyle="1" w:styleId="222">
    <w:name w:val="_GOST_Report_error"/>
    <w:uiPriority w:val="0"/>
  </w:style>
  <w:style w:type="paragraph" w:customStyle="1" w:styleId="223">
    <w:name w:val="_GOST_Script"/>
    <w:basedOn w:val="1"/>
    <w:qFormat/>
    <w:uiPriority w:val="0"/>
    <w:pPr>
      <w:pBdr>
        <w:top w:val="dotted" w:color="auto" w:sz="4" w:space="1"/>
        <w:left w:val="dotted" w:color="auto" w:sz="4" w:space="4"/>
        <w:bottom w:val="dotted" w:color="auto" w:sz="4" w:space="1"/>
        <w:right w:val="dotted" w:color="auto" w:sz="4" w:space="4"/>
      </w:pBdr>
      <w:ind w:left="567" w:right="29" w:firstLine="567"/>
      <w:jc w:val="both"/>
    </w:pPr>
    <w:rPr>
      <w:rFonts w:ascii="Courier New" w:hAnsi="Courier New" w:eastAsia="Times New Roman"/>
      <w:spacing w:val="-20"/>
      <w:sz w:val="20"/>
      <w:szCs w:val="20"/>
      <w:lang w:val="en-US" w:eastAsia="ru-RU"/>
    </w:rPr>
  </w:style>
  <w:style w:type="paragraph" w:customStyle="1" w:styleId="224">
    <w:name w:val="_GOST_Sign"/>
    <w:basedOn w:val="221"/>
    <w:next w:val="65"/>
    <w:uiPriority w:val="0"/>
    <w:pPr>
      <w:pageBreakBefore w:val="0"/>
      <w:outlineLvl w:val="9"/>
    </w:pPr>
  </w:style>
  <w:style w:type="character" w:customStyle="1" w:styleId="225">
    <w:name w:val="_GOST_Sym_Bold"/>
    <w:qFormat/>
    <w:uiPriority w:val="0"/>
    <w:rPr>
      <w:b/>
    </w:rPr>
  </w:style>
  <w:style w:type="character" w:customStyle="1" w:styleId="226">
    <w:name w:val="_GOST_Sym_Bold_Italic"/>
    <w:qFormat/>
    <w:uiPriority w:val="0"/>
    <w:rPr>
      <w:b/>
      <w:i/>
    </w:rPr>
  </w:style>
  <w:style w:type="character" w:customStyle="1" w:styleId="227">
    <w:name w:val="_GOST_Sym_Italic"/>
    <w:uiPriority w:val="0"/>
    <w:rPr>
      <w:i/>
    </w:rPr>
  </w:style>
  <w:style w:type="paragraph" w:customStyle="1" w:styleId="228">
    <w:name w:val="_GOST_Ta6le_List_Num_3"/>
    <w:basedOn w:val="1"/>
    <w:uiPriority w:val="0"/>
    <w:pPr>
      <w:tabs>
        <w:tab w:val="left" w:pos="284"/>
      </w:tabs>
      <w:ind w:left="681"/>
    </w:pPr>
    <w:rPr>
      <w:rFonts w:eastAsia="Times New Roman"/>
      <w:sz w:val="22"/>
      <w:szCs w:val="20"/>
      <w:lang w:eastAsia="ru-RU"/>
    </w:rPr>
  </w:style>
  <w:style w:type="table" w:customStyle="1" w:styleId="229">
    <w:name w:val="_GOST_Table"/>
    <w:basedOn w:val="12"/>
    <w:qFormat/>
    <w:uiPriority w:val="0"/>
    <w:pPr>
      <w:spacing w:after="0" w:line="240" w:lineRule="auto"/>
      <w:jc w:val="both"/>
    </w:pPr>
    <w:rPr>
      <w:rFonts w:ascii="Times New Roman" w:hAnsi="Times New Roman" w:eastAsia="Times New Roman" w:cs="Times New Roman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="0" w:leftChars="0" w:right="0" w:rightChars="0" w:firstLine="0" w:firstLineChars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="57" w:leftChars="0" w:right="57" w:rightChars="0" w:firstLine="0" w:firstLineChars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="57" w:leftChars="0" w:right="57" w:rightChars="0" w:firstLine="0" w:firstLineChars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230">
    <w:name w:val="_GOST_Table_norm"/>
    <w:link w:val="283"/>
    <w:qFormat/>
    <w:uiPriority w:val="0"/>
    <w:pPr>
      <w:spacing w:after="0" w:line="240" w:lineRule="auto"/>
      <w:ind w:left="57" w:right="57"/>
      <w:jc w:val="both"/>
    </w:pPr>
    <w:rPr>
      <w:rFonts w:ascii="Times New Roman" w:hAnsi="Times New Roman" w:eastAsia="Times New Roman" w:cs="Times New Roman"/>
      <w:sz w:val="22"/>
      <w:szCs w:val="20"/>
      <w:lang w:val="ru-RU" w:eastAsia="ru-RU" w:bidi="ar-SA"/>
    </w:rPr>
  </w:style>
  <w:style w:type="paragraph" w:customStyle="1" w:styleId="231">
    <w:name w:val="_GOST_Table_Head"/>
    <w:basedOn w:val="230"/>
    <w:qFormat/>
    <w:uiPriority w:val="0"/>
    <w:pPr>
      <w:keepNext/>
      <w:suppressAutoHyphens/>
      <w:ind w:left="0" w:right="0"/>
      <w:jc w:val="center"/>
    </w:pPr>
    <w:rPr>
      <w:b/>
      <w:bCs/>
    </w:rPr>
  </w:style>
  <w:style w:type="paragraph" w:customStyle="1" w:styleId="232">
    <w:name w:val="_GOST_Table_List_Mark_1"/>
    <w:uiPriority w:val="0"/>
    <w:pPr>
      <w:numPr>
        <w:ilvl w:val="0"/>
        <w:numId w:val="21"/>
      </w:numPr>
      <w:tabs>
        <w:tab w:val="left" w:pos="284"/>
      </w:tabs>
      <w:spacing w:after="0" w:line="240" w:lineRule="auto"/>
      <w:ind w:right="57"/>
    </w:pPr>
    <w:rPr>
      <w:rFonts w:ascii="Times New Roman" w:hAnsi="Times New Roman" w:eastAsia="Times New Roman" w:cs="Times New Roman"/>
      <w:sz w:val="22"/>
      <w:szCs w:val="20"/>
      <w:lang w:val="ru-RU" w:eastAsia="ru-RU" w:bidi="ar-SA"/>
    </w:rPr>
  </w:style>
  <w:style w:type="paragraph" w:customStyle="1" w:styleId="233">
    <w:name w:val="_GOST_Table_List_Mark_2"/>
    <w:basedOn w:val="232"/>
    <w:qFormat/>
    <w:uiPriority w:val="0"/>
    <w:pPr>
      <w:tabs>
        <w:tab w:val="left" w:pos="454"/>
        <w:tab w:val="clear" w:pos="340"/>
      </w:tabs>
      <w:ind w:left="454" w:hanging="170"/>
    </w:pPr>
  </w:style>
  <w:style w:type="paragraph" w:customStyle="1" w:styleId="234">
    <w:name w:val="_GOST_Table_List_Num 1)"/>
    <w:qFormat/>
    <w:uiPriority w:val="0"/>
    <w:pPr>
      <w:numPr>
        <w:ilvl w:val="0"/>
        <w:numId w:val="22"/>
      </w:numPr>
      <w:tabs>
        <w:tab w:val="left" w:pos="340"/>
        <w:tab w:val="clear" w:pos="284"/>
      </w:tabs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paragraph" w:customStyle="1" w:styleId="235">
    <w:name w:val="_GOST_Table_List_Num абв)"/>
    <w:uiPriority w:val="0"/>
    <w:pPr>
      <w:numPr>
        <w:ilvl w:val="0"/>
        <w:numId w:val="23"/>
      </w:numPr>
      <w:tabs>
        <w:tab w:val="left" w:pos="340"/>
        <w:tab w:val="clear" w:pos="284"/>
      </w:tabs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paragraph" w:customStyle="1" w:styleId="236">
    <w:name w:val="_GOST_Table_List_Num_1"/>
    <w:qFormat/>
    <w:uiPriority w:val="0"/>
    <w:pPr>
      <w:numPr>
        <w:ilvl w:val="0"/>
        <w:numId w:val="24"/>
      </w:numPr>
      <w:spacing w:after="0" w:line="240" w:lineRule="auto"/>
    </w:pPr>
    <w:rPr>
      <w:rFonts w:ascii="Times New Roman" w:hAnsi="Times New Roman" w:eastAsia="Times New Roman" w:cs="Times New Roman"/>
      <w:sz w:val="22"/>
      <w:szCs w:val="20"/>
      <w:lang w:val="ru-RU" w:eastAsia="ru-RU" w:bidi="ar-SA"/>
    </w:rPr>
  </w:style>
  <w:style w:type="paragraph" w:customStyle="1" w:styleId="237">
    <w:name w:val="_GOST_Table_List_Num_2"/>
    <w:basedOn w:val="236"/>
    <w:uiPriority w:val="0"/>
    <w:pPr>
      <w:numPr>
        <w:ilvl w:val="1"/>
      </w:numPr>
    </w:pPr>
  </w:style>
  <w:style w:type="paragraph" w:customStyle="1" w:styleId="238">
    <w:name w:val="_GOST_Table_List_Num_3"/>
    <w:basedOn w:val="237"/>
    <w:uiPriority w:val="0"/>
    <w:pPr>
      <w:numPr>
        <w:ilvl w:val="2"/>
      </w:numPr>
    </w:pPr>
  </w:style>
  <w:style w:type="paragraph" w:customStyle="1" w:styleId="239">
    <w:name w:val="_GOST_Table_List_Num_4"/>
    <w:basedOn w:val="238"/>
    <w:qFormat/>
    <w:uiPriority w:val="0"/>
    <w:pPr>
      <w:numPr>
        <w:ilvl w:val="3"/>
      </w:numPr>
    </w:pPr>
  </w:style>
  <w:style w:type="paragraph" w:customStyle="1" w:styleId="240">
    <w:name w:val="_GOST_Table_List_Num_5"/>
    <w:basedOn w:val="239"/>
    <w:qFormat/>
    <w:uiPriority w:val="0"/>
    <w:pPr>
      <w:numPr>
        <w:ilvl w:val="4"/>
      </w:numPr>
    </w:pPr>
  </w:style>
  <w:style w:type="paragraph" w:customStyle="1" w:styleId="241">
    <w:name w:val="_GOST_Table_List_Num_6"/>
    <w:basedOn w:val="240"/>
    <w:qFormat/>
    <w:uiPriority w:val="0"/>
    <w:pPr>
      <w:numPr>
        <w:ilvl w:val="5"/>
      </w:numPr>
    </w:pPr>
  </w:style>
  <w:style w:type="paragraph" w:customStyle="1" w:styleId="242">
    <w:name w:val="_GOST_Table_List_Num_7"/>
    <w:basedOn w:val="241"/>
    <w:qFormat/>
    <w:uiPriority w:val="0"/>
    <w:pPr>
      <w:numPr>
        <w:ilvl w:val="6"/>
      </w:numPr>
    </w:pPr>
  </w:style>
  <w:style w:type="paragraph" w:customStyle="1" w:styleId="243">
    <w:name w:val="_GOST_Table_Num"/>
    <w:qFormat/>
    <w:uiPriority w:val="0"/>
    <w:pPr>
      <w:numPr>
        <w:ilvl w:val="0"/>
        <w:numId w:val="25"/>
      </w:numPr>
      <w:spacing w:after="0" w:line="240" w:lineRule="auto"/>
    </w:pPr>
    <w:rPr>
      <w:rFonts w:ascii="Times New Roman" w:hAnsi="Times New Roman" w:eastAsia="Times New Roman" w:cs="Times New Roman"/>
      <w:sz w:val="22"/>
      <w:szCs w:val="20"/>
      <w:lang w:val="ru-RU" w:eastAsia="ru-RU" w:bidi="ar-SA"/>
    </w:rPr>
  </w:style>
  <w:style w:type="paragraph" w:customStyle="1" w:styleId="244">
    <w:name w:val="_GOST_Table_Num_2"/>
    <w:basedOn w:val="243"/>
    <w:qFormat/>
    <w:uiPriority w:val="0"/>
    <w:pPr>
      <w:numPr>
        <w:ilvl w:val="1"/>
      </w:numPr>
    </w:pPr>
  </w:style>
  <w:style w:type="paragraph" w:customStyle="1" w:styleId="245">
    <w:name w:val="_GOST_Table_Num_3"/>
    <w:basedOn w:val="244"/>
    <w:qFormat/>
    <w:uiPriority w:val="0"/>
    <w:pPr>
      <w:numPr>
        <w:ilvl w:val="2"/>
      </w:numPr>
    </w:pPr>
  </w:style>
  <w:style w:type="paragraph" w:customStyle="1" w:styleId="246">
    <w:name w:val="_GOST_Table_Num_4"/>
    <w:basedOn w:val="245"/>
    <w:uiPriority w:val="0"/>
    <w:pPr>
      <w:numPr>
        <w:ilvl w:val="3"/>
      </w:numPr>
    </w:pPr>
  </w:style>
  <w:style w:type="paragraph" w:customStyle="1" w:styleId="247">
    <w:name w:val="_GOST_Table_Num_5"/>
    <w:basedOn w:val="246"/>
    <w:qFormat/>
    <w:uiPriority w:val="0"/>
    <w:pPr>
      <w:numPr>
        <w:ilvl w:val="4"/>
      </w:numPr>
    </w:pPr>
  </w:style>
  <w:style w:type="paragraph" w:customStyle="1" w:styleId="248">
    <w:name w:val="_GOST_Table_Num_6"/>
    <w:basedOn w:val="247"/>
    <w:qFormat/>
    <w:uiPriority w:val="0"/>
    <w:pPr>
      <w:numPr>
        <w:ilvl w:val="5"/>
      </w:numPr>
    </w:pPr>
  </w:style>
  <w:style w:type="paragraph" w:customStyle="1" w:styleId="249">
    <w:name w:val="_GOST_Table_Num_7"/>
    <w:basedOn w:val="248"/>
    <w:qFormat/>
    <w:uiPriority w:val="0"/>
    <w:pPr>
      <w:numPr>
        <w:ilvl w:val="6"/>
      </w:numPr>
    </w:pPr>
  </w:style>
  <w:style w:type="paragraph" w:customStyle="1" w:styleId="250">
    <w:name w:val="_GOST_Titul_0"/>
    <w:qFormat/>
    <w:uiPriority w:val="0"/>
    <w:pPr>
      <w:suppressAutoHyphens/>
      <w:spacing w:after="0" w:line="360" w:lineRule="auto"/>
      <w:contextualSpacing/>
      <w:jc w:val="center"/>
    </w:pPr>
    <w:rPr>
      <w:rFonts w:ascii="Times New Roman" w:hAnsi="Times New Roman" w:eastAsia="Times New Roman" w:cs="Times New Roman"/>
      <w:sz w:val="28"/>
      <w:szCs w:val="28"/>
      <w:lang w:val="ru-RU" w:eastAsia="ru-RU" w:bidi="ar-SA"/>
    </w:rPr>
  </w:style>
  <w:style w:type="paragraph" w:customStyle="1" w:styleId="251">
    <w:name w:val="_GOST_Titul_1"/>
    <w:qFormat/>
    <w:uiPriority w:val="0"/>
    <w:pPr>
      <w:suppressAutoHyphens/>
      <w:spacing w:before="240" w:after="240" w:line="240" w:lineRule="auto"/>
      <w:contextualSpacing/>
      <w:jc w:val="center"/>
    </w:pPr>
    <w:rPr>
      <w:rFonts w:ascii="Times New Roman" w:hAnsi="Times New Roman" w:eastAsia="Times New Roman" w:cs="Times New Roman"/>
      <w:sz w:val="32"/>
      <w:szCs w:val="28"/>
      <w:lang w:val="ru-RU" w:eastAsia="ru-RU" w:bidi="ar-SA"/>
    </w:rPr>
  </w:style>
  <w:style w:type="paragraph" w:customStyle="1" w:styleId="252">
    <w:name w:val="_GOST_Titul_2"/>
    <w:uiPriority w:val="0"/>
    <w:pPr>
      <w:suppressAutoHyphens/>
      <w:spacing w:after="0" w:line="240" w:lineRule="auto"/>
      <w:jc w:val="center"/>
    </w:pPr>
    <w:rPr>
      <w:rFonts w:ascii="Times New Roman" w:hAnsi="Times New Roman" w:eastAsia="Times New Roman" w:cs="Times New Roman"/>
      <w:b/>
      <w:caps/>
      <w:sz w:val="32"/>
      <w:szCs w:val="28"/>
      <w:lang w:val="ru-RU" w:eastAsia="ru-RU" w:bidi="ar-SA"/>
    </w:rPr>
  </w:style>
  <w:style w:type="paragraph" w:customStyle="1" w:styleId="253">
    <w:name w:val="_GOST_Titul_name_doc"/>
    <w:qFormat/>
    <w:uiPriority w:val="0"/>
    <w:pPr>
      <w:suppressAutoHyphens/>
      <w:spacing w:before="200" w:after="400" w:line="240" w:lineRule="auto"/>
      <w:contextualSpacing/>
      <w:jc w:val="center"/>
    </w:pPr>
    <w:rPr>
      <w:rFonts w:ascii="Times New Roman" w:hAnsi="Times New Roman" w:eastAsia="Times New Roman" w:cs="Times New Roman"/>
      <w:b/>
      <w:sz w:val="32"/>
      <w:szCs w:val="28"/>
      <w:lang w:val="ru-RU" w:eastAsia="ru-RU" w:bidi="ar-SA"/>
    </w:rPr>
  </w:style>
  <w:style w:type="character" w:customStyle="1" w:styleId="254">
    <w:name w:val="Адрес HTML Знак"/>
    <w:basedOn w:val="11"/>
    <w:link w:val="47"/>
    <w:uiPriority w:val="0"/>
    <w:rPr>
      <w:rFonts w:ascii="Times New Roman" w:hAnsi="Times New Roman" w:eastAsia="Times New Roman" w:cs="Times New Roman"/>
      <w:i/>
      <w:iCs/>
      <w:sz w:val="24"/>
      <w:szCs w:val="20"/>
      <w:lang w:eastAsia="ru-RU"/>
    </w:rPr>
  </w:style>
  <w:style w:type="character" w:customStyle="1" w:styleId="255">
    <w:name w:val="Дата Знак"/>
    <w:basedOn w:val="11"/>
    <w:link w:val="71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256">
    <w:name w:val="Заг_Приложение"/>
    <w:basedOn w:val="2"/>
    <w:next w:val="65"/>
    <w:qFormat/>
    <w:uiPriority w:val="0"/>
    <w:pPr>
      <w:numPr>
        <w:numId w:val="26"/>
      </w:numPr>
      <w:tabs>
        <w:tab w:val="left" w:pos="0"/>
        <w:tab w:val="clear" w:pos="851"/>
        <w:tab w:val="clear" w:pos="993"/>
      </w:tabs>
      <w:spacing w:before="240" w:line="240" w:lineRule="auto"/>
      <w:contextualSpacing/>
    </w:pPr>
    <w:rPr>
      <w:rFonts w:ascii="Times New Roman" w:hAnsi="Times New Roman"/>
      <w:sz w:val="32"/>
      <w:szCs w:val="36"/>
      <w:lang w:eastAsia="ru-RU"/>
    </w:rPr>
  </w:style>
  <w:style w:type="paragraph" w:customStyle="1" w:styleId="257">
    <w:name w:val="Заг_2_Приложение"/>
    <w:basedOn w:val="256"/>
    <w:next w:val="65"/>
    <w:link w:val="258"/>
    <w:qFormat/>
    <w:uiPriority w:val="0"/>
    <w:pPr>
      <w:pageBreakBefore w:val="0"/>
      <w:numPr>
        <w:numId w:val="0"/>
      </w:numPr>
      <w:tabs>
        <w:tab w:val="clear" w:pos="567"/>
      </w:tabs>
      <w:spacing w:after="240"/>
      <w:ind w:left="454" w:hanging="454"/>
      <w:jc w:val="left"/>
    </w:pPr>
    <w:rPr>
      <w:caps w:val="0"/>
      <w:lang w:val="zh-CN" w:eastAsia="zh-CN"/>
    </w:rPr>
  </w:style>
  <w:style w:type="character" w:customStyle="1" w:styleId="258">
    <w:name w:val="Заг_2_Приложение Знак"/>
    <w:link w:val="257"/>
    <w:qFormat/>
    <w:uiPriority w:val="0"/>
    <w:rPr>
      <w:rFonts w:ascii="Times New Roman" w:hAnsi="Times New Roman" w:eastAsia="Times New Roman" w:cs="Times New Roman"/>
      <w:b/>
      <w:sz w:val="32"/>
      <w:szCs w:val="36"/>
      <w:lang w:val="zh-CN" w:eastAsia="zh-CN"/>
    </w:rPr>
  </w:style>
  <w:style w:type="paragraph" w:customStyle="1" w:styleId="259">
    <w:name w:val="Заг_3_Приложение"/>
    <w:basedOn w:val="1"/>
    <w:next w:val="65"/>
    <w:uiPriority w:val="0"/>
    <w:pPr>
      <w:keepNext/>
      <w:spacing w:before="240" w:after="120"/>
      <w:ind w:left="567" w:hanging="567"/>
      <w:contextualSpacing/>
      <w:jc w:val="both"/>
      <w:outlineLvl w:val="1"/>
    </w:pPr>
    <w:rPr>
      <w:rFonts w:eastAsia="Times New Roman" w:cs="Arial"/>
      <w:b/>
      <w:bCs/>
      <w:iCs/>
      <w:szCs w:val="28"/>
      <w:lang w:eastAsia="ru-RU"/>
    </w:rPr>
  </w:style>
  <w:style w:type="paragraph" w:customStyle="1" w:styleId="260">
    <w:name w:val="Заг_4_Приложение"/>
    <w:basedOn w:val="259"/>
    <w:next w:val="65"/>
    <w:uiPriority w:val="0"/>
    <w:pPr>
      <w:ind w:left="737" w:hanging="737"/>
      <w:outlineLvl w:val="3"/>
    </w:pPr>
    <w:rPr>
      <w:sz w:val="26"/>
      <w:szCs w:val="26"/>
    </w:rPr>
  </w:style>
  <w:style w:type="character" w:customStyle="1" w:styleId="261">
    <w:name w:val="Заголовок записки Знак"/>
    <w:basedOn w:val="11"/>
    <w:link w:val="70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62">
    <w:name w:val="Основной текст Знак"/>
    <w:basedOn w:val="11"/>
    <w:link w:val="58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63">
    <w:name w:val="Красная строка Знак"/>
    <w:basedOn w:val="262"/>
    <w:link w:val="73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64">
    <w:name w:val="Основной текст с отступом Знак"/>
    <w:basedOn w:val="11"/>
    <w:link w:val="75"/>
    <w:qFormat/>
    <w:uiPriority w:val="0"/>
    <w:rPr>
      <w:rFonts w:ascii="Times New Roman" w:hAnsi="Times New Roman" w:eastAsia="Times New Roman" w:cs="Times New Roman"/>
      <w:snapToGrid w:val="0"/>
      <w:sz w:val="20"/>
      <w:szCs w:val="20"/>
      <w:lang w:eastAsia="ru-RU"/>
    </w:rPr>
  </w:style>
  <w:style w:type="character" w:customStyle="1" w:styleId="265">
    <w:name w:val="Красная строка 2 Знак"/>
    <w:basedOn w:val="264"/>
    <w:link w:val="74"/>
    <w:qFormat/>
    <w:uiPriority w:val="0"/>
    <w:rPr>
      <w:rFonts w:ascii="Times New Roman" w:hAnsi="Times New Roman" w:eastAsia="Times New Roman" w:cs="Times New Roman"/>
      <w:snapToGrid/>
      <w:sz w:val="24"/>
      <w:szCs w:val="24"/>
      <w:lang w:eastAsia="ru-RU"/>
    </w:rPr>
  </w:style>
  <w:style w:type="paragraph" w:customStyle="1" w:styleId="266">
    <w:name w:val="Название1"/>
    <w:basedOn w:val="1"/>
    <w:qFormat/>
    <w:uiPriority w:val="0"/>
    <w:pPr>
      <w:spacing w:before="240" w:after="60"/>
      <w:ind w:firstLine="567"/>
      <w:jc w:val="center"/>
      <w:outlineLvl w:val="0"/>
    </w:pPr>
    <w:rPr>
      <w:rFonts w:ascii="Arial" w:hAnsi="Arial" w:eastAsia="Times New Roman" w:cs="Arial"/>
      <w:b/>
      <w:bCs/>
      <w:kern w:val="28"/>
      <w:sz w:val="32"/>
      <w:szCs w:val="32"/>
      <w:lang w:eastAsia="ru-RU"/>
    </w:rPr>
  </w:style>
  <w:style w:type="character" w:customStyle="1" w:styleId="267">
    <w:name w:val="Основной текст 2 Знак"/>
    <w:basedOn w:val="11"/>
    <w:link w:val="32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68">
    <w:name w:val="Основной текст 3 Знак"/>
    <w:basedOn w:val="11"/>
    <w:link w:val="86"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269">
    <w:name w:val="Основной текст с отступом 2 Знак"/>
    <w:basedOn w:val="11"/>
    <w:link w:val="87"/>
    <w:uiPriority w:val="0"/>
    <w:rPr>
      <w:rFonts w:ascii="Times New Roman" w:hAnsi="Times New Roman" w:eastAsia="Times New Roman" w:cs="Times New Roman"/>
      <w:b/>
      <w:snapToGrid w:val="0"/>
      <w:sz w:val="20"/>
      <w:szCs w:val="20"/>
      <w:lang w:eastAsia="ru-RU"/>
    </w:rPr>
  </w:style>
  <w:style w:type="character" w:customStyle="1" w:styleId="270">
    <w:name w:val="Основной текст с отступом 3 Знак"/>
    <w:basedOn w:val="11"/>
    <w:link w:val="37"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271">
    <w:name w:val="Подзаголовок Знак"/>
    <w:basedOn w:val="11"/>
    <w:link w:val="88"/>
    <w:qFormat/>
    <w:uiPriority w:val="0"/>
    <w:rPr>
      <w:rFonts w:ascii="Arial" w:hAnsi="Arial" w:eastAsia="Times New Roman" w:cs="Arial"/>
      <w:sz w:val="24"/>
      <w:szCs w:val="20"/>
      <w:lang w:eastAsia="ru-RU"/>
    </w:rPr>
  </w:style>
  <w:style w:type="character" w:customStyle="1" w:styleId="272">
    <w:name w:val="Подпись Знак"/>
    <w:basedOn w:val="11"/>
    <w:link w:val="89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73">
    <w:name w:val="Приветствие Знак"/>
    <w:basedOn w:val="11"/>
    <w:link w:val="90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table" w:customStyle="1" w:styleId="274">
    <w:name w:val="Сетка таблицы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275">
    <w:name w:val="Стандартный HTML Знак"/>
    <w:basedOn w:val="11"/>
    <w:link w:val="98"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76">
    <w:name w:val="Схема документа Знак"/>
    <w:basedOn w:val="11"/>
    <w:link w:val="42"/>
    <w:qFormat/>
    <w:uiPriority w:val="0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character" w:customStyle="1" w:styleId="277">
    <w:name w:val="Текст Знак"/>
    <w:basedOn w:val="11"/>
    <w:link w:val="36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78">
    <w:name w:val="Текст сноски Знак"/>
    <w:basedOn w:val="11"/>
    <w:link w:val="43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9">
    <w:name w:val="Шапка Знак"/>
    <w:basedOn w:val="11"/>
    <w:link w:val="100"/>
    <w:uiPriority w:val="0"/>
    <w:rPr>
      <w:rFonts w:ascii="Arial" w:hAnsi="Arial" w:eastAsia="Times New Roman" w:cs="Arial"/>
      <w:sz w:val="24"/>
      <w:szCs w:val="20"/>
      <w:shd w:val="pct20" w:color="auto" w:fill="auto"/>
      <w:lang w:eastAsia="ru-RU"/>
    </w:rPr>
  </w:style>
  <w:style w:type="character" w:customStyle="1" w:styleId="280">
    <w:name w:val="Электронная подпись Знак"/>
    <w:basedOn w:val="11"/>
    <w:link w:val="101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281">
    <w:name w:val="_GOST_Titul_head"/>
    <w:basedOn w:val="1"/>
    <w:uiPriority w:val="0"/>
    <w:pPr>
      <w:pBdr>
        <w:bottom w:val="single" w:color="auto" w:sz="12" w:space="1"/>
      </w:pBdr>
      <w:suppressAutoHyphens/>
      <w:ind w:firstLine="567"/>
      <w:jc w:val="center"/>
    </w:pPr>
    <w:rPr>
      <w:rFonts w:ascii="Arial" w:hAnsi="Arial" w:eastAsia="Times New Roman"/>
      <w:b/>
      <w:bCs/>
      <w:sz w:val="24"/>
      <w:szCs w:val="20"/>
      <w:lang w:eastAsia="ru-RU"/>
    </w:rPr>
  </w:style>
  <w:style w:type="character" w:customStyle="1" w:styleId="282">
    <w:name w:val="_GOST_Normal Знак"/>
    <w:link w:val="65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283">
    <w:name w:val="_GOST_Table_norm Знак"/>
    <w:link w:val="230"/>
    <w:qFormat/>
    <w:uiPriority w:val="0"/>
    <w:rPr>
      <w:rFonts w:ascii="Times New Roman" w:hAnsi="Times New Roman" w:eastAsia="Times New Roman" w:cs="Times New Roman"/>
      <w:szCs w:val="20"/>
      <w:lang w:eastAsia="ru-RU"/>
    </w:rPr>
  </w:style>
  <w:style w:type="paragraph" w:customStyle="1" w:styleId="284">
    <w:name w:val="td_illustration_name"/>
    <w:next w:val="1"/>
    <w:qFormat/>
    <w:uiPriority w:val="0"/>
    <w:pPr>
      <w:numPr>
        <w:ilvl w:val="7"/>
        <w:numId w:val="27"/>
      </w:numPr>
      <w:spacing w:after="120" w:line="360" w:lineRule="auto"/>
      <w:jc w:val="center"/>
    </w:pPr>
    <w:rPr>
      <w:rFonts w:ascii="Arial" w:hAnsi="Arial" w:eastAsia="Times New Roman" w:cs="Times New Roman"/>
      <w:sz w:val="24"/>
      <w:szCs w:val="24"/>
      <w:lang w:val="ru-RU" w:eastAsia="ru-RU" w:bidi="ar-SA"/>
    </w:rPr>
  </w:style>
  <w:style w:type="paragraph" w:customStyle="1" w:styleId="285">
    <w:name w:val="td_table_name"/>
    <w:next w:val="1"/>
    <w:qFormat/>
    <w:uiPriority w:val="0"/>
    <w:pPr>
      <w:keepNext/>
      <w:numPr>
        <w:ilvl w:val="8"/>
        <w:numId w:val="27"/>
      </w:numPr>
      <w:spacing w:before="240" w:after="120" w:line="360" w:lineRule="auto"/>
    </w:pPr>
    <w:rPr>
      <w:rFonts w:ascii="Arial" w:hAnsi="Arial" w:eastAsia="Times New Roman" w:cs="Times New Roman"/>
      <w:sz w:val="24"/>
      <w:szCs w:val="20"/>
      <w:lang w:val="ru-RU" w:eastAsia="ru-RU" w:bidi="ar-SA"/>
    </w:rPr>
  </w:style>
  <w:style w:type="paragraph" w:customStyle="1" w:styleId="286">
    <w:name w:val="td_toc_caption_level_1"/>
    <w:next w:val="1"/>
    <w:link w:val="287"/>
    <w:qFormat/>
    <w:uiPriority w:val="0"/>
    <w:pPr>
      <w:keepNext/>
      <w:pageBreakBefore/>
      <w:numPr>
        <w:ilvl w:val="0"/>
        <w:numId w:val="27"/>
      </w:numPr>
      <w:spacing w:before="120" w:after="120" w:line="360" w:lineRule="auto"/>
      <w:jc w:val="both"/>
      <w:outlineLvl w:val="0"/>
    </w:pPr>
    <w:rPr>
      <w:rFonts w:ascii="Arial" w:hAnsi="Arial" w:eastAsia="Times New Roman" w:cs="Arial"/>
      <w:b/>
      <w:bCs/>
      <w:kern w:val="32"/>
      <w:sz w:val="24"/>
      <w:szCs w:val="32"/>
      <w:lang w:val="ru-RU" w:eastAsia="ru-RU" w:bidi="ar-SA"/>
    </w:rPr>
  </w:style>
  <w:style w:type="character" w:customStyle="1" w:styleId="287">
    <w:name w:val="td_toc_caption_level_1 Знак"/>
    <w:link w:val="286"/>
    <w:uiPriority w:val="0"/>
    <w:rPr>
      <w:rFonts w:ascii="Arial" w:hAnsi="Arial" w:eastAsia="Times New Roman" w:cs="Arial"/>
      <w:b/>
      <w:bCs/>
      <w:kern w:val="32"/>
      <w:sz w:val="24"/>
      <w:szCs w:val="32"/>
      <w:lang w:eastAsia="ru-RU"/>
    </w:rPr>
  </w:style>
  <w:style w:type="paragraph" w:customStyle="1" w:styleId="288">
    <w:name w:val="td_toc_caption_level_2"/>
    <w:next w:val="1"/>
    <w:link w:val="289"/>
    <w:qFormat/>
    <w:uiPriority w:val="0"/>
    <w:pPr>
      <w:keepNext/>
      <w:numPr>
        <w:ilvl w:val="1"/>
        <w:numId w:val="27"/>
      </w:numPr>
      <w:spacing w:before="120" w:after="120" w:line="360" w:lineRule="auto"/>
      <w:jc w:val="both"/>
      <w:outlineLvl w:val="1"/>
    </w:pPr>
    <w:rPr>
      <w:rFonts w:ascii="Arial" w:hAnsi="Arial" w:eastAsia="Times New Roman" w:cs="Arial"/>
      <w:b/>
      <w:bCs/>
      <w:kern w:val="32"/>
      <w:sz w:val="24"/>
      <w:szCs w:val="32"/>
      <w:lang w:val="ru-RU" w:eastAsia="ru-RU" w:bidi="ar-SA"/>
    </w:rPr>
  </w:style>
  <w:style w:type="character" w:customStyle="1" w:styleId="289">
    <w:name w:val="td_toc_caption_level_2 Знак"/>
    <w:link w:val="288"/>
    <w:uiPriority w:val="0"/>
    <w:rPr>
      <w:rFonts w:ascii="Arial" w:hAnsi="Arial" w:eastAsia="Times New Roman" w:cs="Arial"/>
      <w:b/>
      <w:bCs/>
      <w:kern w:val="32"/>
      <w:sz w:val="24"/>
      <w:szCs w:val="32"/>
      <w:lang w:eastAsia="ru-RU"/>
    </w:rPr>
  </w:style>
  <w:style w:type="paragraph" w:customStyle="1" w:styleId="290">
    <w:name w:val="td_toc_caption_level_3"/>
    <w:next w:val="1"/>
    <w:link w:val="294"/>
    <w:qFormat/>
    <w:uiPriority w:val="0"/>
    <w:pPr>
      <w:keepNext/>
      <w:numPr>
        <w:ilvl w:val="2"/>
        <w:numId w:val="27"/>
      </w:numPr>
      <w:spacing w:before="120" w:after="120" w:line="360" w:lineRule="auto"/>
      <w:jc w:val="both"/>
      <w:outlineLvl w:val="2"/>
    </w:pPr>
    <w:rPr>
      <w:rFonts w:ascii="Arial" w:hAnsi="Arial" w:eastAsia="Times New Roman" w:cs="Arial"/>
      <w:b/>
      <w:bCs/>
      <w:kern w:val="32"/>
      <w:sz w:val="24"/>
      <w:szCs w:val="26"/>
      <w:lang w:val="ru-RU" w:eastAsia="ru-RU" w:bidi="ar-SA"/>
    </w:rPr>
  </w:style>
  <w:style w:type="paragraph" w:customStyle="1" w:styleId="291">
    <w:name w:val="td_toc_caption_level_4"/>
    <w:next w:val="1"/>
    <w:qFormat/>
    <w:uiPriority w:val="0"/>
    <w:pPr>
      <w:keepNext/>
      <w:numPr>
        <w:ilvl w:val="3"/>
        <w:numId w:val="27"/>
      </w:numPr>
      <w:spacing w:before="120" w:after="120" w:line="360" w:lineRule="auto"/>
      <w:jc w:val="both"/>
      <w:outlineLvl w:val="3"/>
    </w:pPr>
    <w:rPr>
      <w:rFonts w:ascii="Arial" w:hAnsi="Arial" w:eastAsia="Times New Roman" w:cs="Times New Roman"/>
      <w:b/>
      <w:sz w:val="24"/>
      <w:szCs w:val="20"/>
      <w:lang w:val="ru-RU" w:eastAsia="ru-RU" w:bidi="ar-SA"/>
    </w:rPr>
  </w:style>
  <w:style w:type="paragraph" w:customStyle="1" w:styleId="292">
    <w:name w:val="td_toc_caption_level_5"/>
    <w:next w:val="1"/>
    <w:qFormat/>
    <w:uiPriority w:val="0"/>
    <w:pPr>
      <w:keepNext/>
      <w:numPr>
        <w:ilvl w:val="4"/>
        <w:numId w:val="27"/>
      </w:numPr>
      <w:spacing w:before="120" w:after="120" w:line="360" w:lineRule="auto"/>
      <w:jc w:val="both"/>
      <w:outlineLvl w:val="4"/>
    </w:pPr>
    <w:rPr>
      <w:rFonts w:ascii="Arial" w:hAnsi="Arial" w:eastAsia="Times New Roman" w:cs="Times New Roman"/>
      <w:b/>
      <w:sz w:val="24"/>
      <w:szCs w:val="20"/>
      <w:lang w:val="ru-RU" w:eastAsia="ru-RU" w:bidi="ar-SA"/>
    </w:rPr>
  </w:style>
  <w:style w:type="paragraph" w:customStyle="1" w:styleId="293">
    <w:name w:val="td_toc_caption_level_6"/>
    <w:next w:val="1"/>
    <w:qFormat/>
    <w:uiPriority w:val="0"/>
    <w:pPr>
      <w:keepNext/>
      <w:numPr>
        <w:ilvl w:val="5"/>
        <w:numId w:val="27"/>
      </w:numPr>
      <w:spacing w:before="120" w:after="120" w:line="360" w:lineRule="auto"/>
      <w:jc w:val="both"/>
      <w:outlineLvl w:val="5"/>
    </w:pPr>
    <w:rPr>
      <w:rFonts w:ascii="Arial" w:hAnsi="Arial" w:eastAsia="Times New Roman" w:cs="Times New Roman"/>
      <w:b/>
      <w:sz w:val="24"/>
      <w:szCs w:val="20"/>
      <w:lang w:val="ru-RU" w:eastAsia="ru-RU" w:bidi="ar-SA"/>
    </w:rPr>
  </w:style>
  <w:style w:type="character" w:customStyle="1" w:styleId="294">
    <w:name w:val="td_toc_caption_level_3 Знак"/>
    <w:link w:val="290"/>
    <w:uiPriority w:val="0"/>
    <w:rPr>
      <w:rFonts w:ascii="Arial" w:hAnsi="Arial" w:eastAsia="Times New Roman" w:cs="Arial"/>
      <w:b/>
      <w:bCs/>
      <w:kern w:val="32"/>
      <w:sz w:val="24"/>
      <w:szCs w:val="26"/>
      <w:lang w:eastAsia="ru-RU"/>
    </w:rPr>
  </w:style>
  <w:style w:type="paragraph" w:customStyle="1" w:styleId="295">
    <w:name w:val="_ASFK_Normal"/>
    <w:link w:val="297"/>
    <w:uiPriority w:val="0"/>
    <w:pPr>
      <w:spacing w:before="120" w:after="60" w:line="240" w:lineRule="auto"/>
      <w:ind w:firstLine="567"/>
      <w:contextualSpacing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296">
    <w:name w:val="_ASFK_Sym_Italic"/>
    <w:qFormat/>
    <w:uiPriority w:val="0"/>
    <w:rPr>
      <w:i/>
    </w:rPr>
  </w:style>
  <w:style w:type="character" w:customStyle="1" w:styleId="297">
    <w:name w:val="_ASFK_Normal Знак"/>
    <w:link w:val="295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table" w:customStyle="1" w:styleId="298">
    <w:name w:val="Таблица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rPr>
        <w:rFonts w:ascii="Times New Roman" w:hAnsi="Times New Roman"/>
        <w:b/>
        <w:sz w:val="28"/>
      </w:rPr>
    </w:tblStylePr>
  </w:style>
  <w:style w:type="paragraph" w:customStyle="1" w:styleId="299">
    <w:name w:val="Список_маркированный 2"/>
    <w:basedOn w:val="1"/>
    <w:qFormat/>
    <w:uiPriority w:val="99"/>
    <w:pPr>
      <w:numPr>
        <w:ilvl w:val="0"/>
        <w:numId w:val="28"/>
      </w:numPr>
    </w:pPr>
  </w:style>
  <w:style w:type="paragraph" w:customStyle="1" w:styleId="300">
    <w:name w:val="Рис_имя"/>
    <w:next w:val="163"/>
    <w:qFormat/>
    <w:uiPriority w:val="0"/>
    <w:pPr>
      <w:keepNext/>
      <w:keepLines/>
      <w:spacing w:before="240" w:after="360" w:line="288" w:lineRule="auto"/>
      <w:ind w:right="170"/>
      <w:jc w:val="center"/>
    </w:pPr>
    <w:rPr>
      <w:rFonts w:ascii="Times New Roman" w:hAnsi="Times New Roman" w:eastAsia="Times New Roman" w:cs="Times New Roman"/>
      <w:sz w:val="28"/>
      <w:szCs w:val="20"/>
      <w:lang w:val="ru-RU" w:eastAsia="en-US" w:bidi="ar-SA"/>
    </w:rPr>
  </w:style>
  <w:style w:type="table" w:customStyle="1" w:styleId="301">
    <w:name w:val="Светлая заливка1"/>
    <w:basedOn w:val="12"/>
    <w:qFormat/>
    <w:locked/>
    <w:uiPriority w:val="60"/>
    <w:pPr>
      <w:spacing w:after="0" w:line="240" w:lineRule="auto"/>
    </w:pPr>
    <w:rPr>
      <w:rFonts w:ascii="Calibri" w:hAnsi="Calibri" w:eastAsia="Calibri" w:cs="Times New Roman"/>
      <w:color w:val="000000"/>
      <w:sz w:val="20"/>
      <w:szCs w:val="20"/>
      <w:lang w:eastAsia="ru-RU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302">
    <w:name w:val="ОТР (текст пункта)"/>
    <w:basedOn w:val="162"/>
    <w:qFormat/>
    <w:uiPriority w:val="0"/>
    <w:pPr>
      <w:numPr>
        <w:numId w:val="0"/>
      </w:numPr>
      <w:spacing w:before="120" w:after="60" w:line="240" w:lineRule="auto"/>
      <w:ind w:firstLine="567"/>
    </w:pPr>
    <w:rPr>
      <w:sz w:val="24"/>
      <w:szCs w:val="24"/>
    </w:rPr>
  </w:style>
  <w:style w:type="paragraph" w:customStyle="1" w:styleId="303">
    <w:name w:val="Упорядоченное перечисление"/>
    <w:basedOn w:val="1"/>
    <w:qFormat/>
    <w:uiPriority w:val="0"/>
    <w:pPr>
      <w:numPr>
        <w:ilvl w:val="0"/>
        <w:numId w:val="29"/>
      </w:numPr>
      <w:spacing w:line="360" w:lineRule="auto"/>
    </w:pPr>
    <w:rPr>
      <w:rFonts w:eastAsia="Times New Roman"/>
      <w:szCs w:val="24"/>
    </w:rPr>
  </w:style>
  <w:style w:type="paragraph" w:customStyle="1" w:styleId="304">
    <w:name w:val="список-"/>
    <w:basedOn w:val="162"/>
    <w:qFormat/>
    <w:uiPriority w:val="0"/>
    <w:pPr>
      <w:ind w:right="170"/>
    </w:pPr>
    <w:rPr>
      <w:rFonts w:eastAsia="Calibri"/>
      <w:spacing w:val="0"/>
      <w:szCs w:val="22"/>
    </w:rPr>
  </w:style>
  <w:style w:type="paragraph" w:customStyle="1" w:styleId="305">
    <w:name w:val="ph_list_ordered_2"/>
    <w:basedOn w:val="1"/>
    <w:uiPriority w:val="0"/>
    <w:pPr>
      <w:numPr>
        <w:ilvl w:val="0"/>
        <w:numId w:val="30"/>
      </w:numPr>
      <w:spacing w:line="360" w:lineRule="auto"/>
      <w:ind w:left="1752" w:right="170" w:hanging="357"/>
      <w:jc w:val="both"/>
    </w:pPr>
    <w:rPr>
      <w:rFonts w:ascii="Arial" w:hAnsi="Arial" w:eastAsia="Times New Roman"/>
      <w:sz w:val="24"/>
      <w:szCs w:val="20"/>
      <w:lang w:val="zh-CN" w:eastAsia="zh-CN"/>
    </w:rPr>
  </w:style>
  <w:style w:type="character" w:styleId="306">
    <w:name w:val="Placeholder Text"/>
    <w:basedOn w:val="11"/>
    <w:semiHidden/>
    <w:qFormat/>
    <w:uiPriority w:val="99"/>
    <w:rPr>
      <w:color w:val="808080"/>
    </w:rPr>
  </w:style>
  <w:style w:type="paragraph" w:customStyle="1" w:styleId="307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character" w:customStyle="1" w:styleId="308">
    <w:name w:val="Неразрешенное упоминание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9">
    <w:name w:val="Char Style 13"/>
    <w:basedOn w:val="11"/>
    <w:link w:val="310"/>
    <w:locked/>
    <w:uiPriority w:val="99"/>
    <w:rPr>
      <w:sz w:val="26"/>
      <w:szCs w:val="26"/>
      <w:shd w:val="clear" w:color="auto" w:fill="FFFFFF"/>
    </w:rPr>
  </w:style>
  <w:style w:type="paragraph" w:customStyle="1" w:styleId="310">
    <w:name w:val="Style 12"/>
    <w:basedOn w:val="1"/>
    <w:link w:val="309"/>
    <w:qFormat/>
    <w:uiPriority w:val="99"/>
    <w:pPr>
      <w:widowControl w:val="0"/>
      <w:shd w:val="clear" w:color="auto" w:fill="FFFFFF"/>
      <w:spacing w:after="180" w:line="367" w:lineRule="exact"/>
      <w:jc w:val="center"/>
    </w:pPr>
    <w:rPr>
      <w:rFonts w:asciiTheme="minorHAnsi" w:hAnsiTheme="minorHAnsi" w:eastAsiaTheme="minorHAnsi" w:cstheme="minorBidi"/>
      <w:sz w:val="26"/>
      <w:szCs w:val="26"/>
    </w:rPr>
  </w:style>
  <w:style w:type="character" w:customStyle="1" w:styleId="311">
    <w:name w:val="Char Style 19"/>
    <w:basedOn w:val="309"/>
    <w:uiPriority w:val="99"/>
    <w:rPr>
      <w:sz w:val="18"/>
      <w:szCs w:val="18"/>
      <w:shd w:val="clear" w:color="auto" w:fill="FFFFFF"/>
    </w:rPr>
  </w:style>
  <w:style w:type="paragraph" w:customStyle="1" w:styleId="312">
    <w:name w:val="s_1"/>
    <w:basedOn w:val="1"/>
    <w:qFormat/>
    <w:uiPriority w:val="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313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6" Type="http://schemas.microsoft.com/office/2011/relationships/people" Target="people.xml"/><Relationship Id="rId85" Type="http://schemas.openxmlformats.org/officeDocument/2006/relationships/fontTable" Target="fontTable.xml"/><Relationship Id="rId84" Type="http://schemas.openxmlformats.org/officeDocument/2006/relationships/customXml" Target="../customXml/item1.xml"/><Relationship Id="rId83" Type="http://schemas.openxmlformats.org/officeDocument/2006/relationships/numbering" Target="numbering.xml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header" Target="head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endnotes" Target="endnotes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notes" Target="footnotes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microsoft.com/office/2011/relationships/commentsExtended" Target="commentsExtended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comments" Target="comment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kozlova\Downloads\Telegram%20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86987-9988-4287-B4B6-13F5A418E1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Pages>54</Pages>
  <Words>6831</Words>
  <Characters>38941</Characters>
  <Lines>324</Lines>
  <Paragraphs>91</Paragraphs>
  <TotalTime>11</TotalTime>
  <ScaleCrop>false</ScaleCrop>
  <LinksUpToDate>false</LinksUpToDate>
  <CharactersWithSpaces>45681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2022-12-19T12:46:00Z</dcterms:created>
  <dc:creator>Руфина Махьянова</dc:creator>
  <cp:lastModifiedBy>lbogula</cp:lastModifiedBy>
  <dcterms:modified xsi:type="dcterms:W3CDTF">2022-12-28T13:37:47Z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AECEF35E7335487C991CCA4B171A3540</vt:lpwstr>
  </property>
</Properties>
</file>